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93A" w:rsidRDefault="00B9393A" w:rsidP="00B55AD5">
      <w:r>
        <w:t>B. Assignment of Judges.</w:t>
      </w:r>
    </w:p>
    <w:p w:rsidR="00B9393A" w:rsidRDefault="00B9393A" w:rsidP="00B55AD5">
      <w:r>
        <w:t>1. Preliminary Procedures. Before the Start of the Tournament:</w:t>
      </w:r>
    </w:p>
    <w:p w:rsidR="00B9393A" w:rsidRDefault="00B9393A" w:rsidP="00B55AD5">
      <w:r>
        <w:t>a.       At registration all judges shall complete a form declaring their conflicts of interest with any schools or debaters in the Tournament.</w:t>
      </w:r>
    </w:p>
    <w:p w:rsidR="00B9393A" w:rsidRDefault="00B9393A" w:rsidP="00B55AD5"/>
    <w:p w:rsidR="00B9393A" w:rsidRDefault="00B9393A" w:rsidP="00B55AD5">
      <w:r>
        <w:t>Conflicts of interest in which a judge should preclude themselves from judging a particular team or school include:</w:t>
      </w:r>
    </w:p>
    <w:p w:rsidR="00B9393A" w:rsidRDefault="00B9393A" w:rsidP="00B55AD5">
      <w:proofErr w:type="spellStart"/>
      <w:r>
        <w:t>i</w:t>
      </w:r>
      <w:proofErr w:type="spellEnd"/>
      <w:r>
        <w:t>.                    Previous significant coaching relationship with a debater,</w:t>
      </w:r>
    </w:p>
    <w:p w:rsidR="00B9393A" w:rsidRDefault="00B9393A" w:rsidP="00B55AD5"/>
    <w:p w:rsidR="00B9393A" w:rsidRDefault="00B9393A" w:rsidP="00B55AD5">
      <w:r>
        <w:t>ii.                  Current or previous romantic relationship a debater,</w:t>
      </w:r>
    </w:p>
    <w:p w:rsidR="00B9393A" w:rsidRDefault="00B9393A" w:rsidP="00B55AD5"/>
    <w:p w:rsidR="00B9393A" w:rsidRDefault="00B9393A" w:rsidP="00B55AD5">
      <w:r>
        <w:t>iii.                Current romantic relationship with a member of the coaching staff of a school,</w:t>
      </w:r>
    </w:p>
    <w:p w:rsidR="00B9393A" w:rsidRDefault="00B9393A" w:rsidP="00B55AD5"/>
    <w:p w:rsidR="00B9393A" w:rsidRDefault="00B9393A" w:rsidP="00B55AD5">
      <w:r>
        <w:t>iv.                 Familial relationship with a debater or member of the coaching staff of a school,</w:t>
      </w:r>
    </w:p>
    <w:p w:rsidR="00B9393A" w:rsidRDefault="00B9393A" w:rsidP="00B55AD5"/>
    <w:p w:rsidR="00B9393A" w:rsidRDefault="00B9393A" w:rsidP="00B55AD5">
      <w:r>
        <w:t>v.                   Recent (within the last four academic years) coaching position with a school,</w:t>
      </w:r>
    </w:p>
    <w:p w:rsidR="00B9393A" w:rsidRDefault="00B9393A" w:rsidP="00B55AD5"/>
    <w:p w:rsidR="00B9393A" w:rsidRDefault="00B9393A" w:rsidP="00B55AD5">
      <w:r>
        <w:t>vi.                 Recent (within the last four academic years) undergraduate competitor for a school,</w:t>
      </w:r>
    </w:p>
    <w:p w:rsidR="00B9393A" w:rsidRDefault="00B9393A" w:rsidP="00B55AD5"/>
    <w:p w:rsidR="00A95652" w:rsidRPr="00B55AD5" w:rsidRDefault="00B9393A" w:rsidP="00B55AD5">
      <w:r>
        <w:t>vii.              “Anything else that would create a serious perception of a conflict of interest.”</w:t>
      </w:r>
      <w:bookmarkStart w:id="0" w:name="_GoBack"/>
      <w:bookmarkEnd w:id="0"/>
    </w:p>
    <w:sectPr w:rsidR="00A95652" w:rsidRPr="00B55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ibbonPointer" w:val="150407768"/>
    <w:docVar w:name="VerbatimVersion" w:val="5.1"/>
  </w:docVars>
  <w:rsids>
    <w:rsidRoot w:val="00B9393A"/>
    <w:rsid w:val="000139A3"/>
    <w:rsid w:val="00100833"/>
    <w:rsid w:val="00104529"/>
    <w:rsid w:val="00105942"/>
    <w:rsid w:val="00107396"/>
    <w:rsid w:val="00144A4C"/>
    <w:rsid w:val="001670E7"/>
    <w:rsid w:val="00176AB0"/>
    <w:rsid w:val="00177B7D"/>
    <w:rsid w:val="0018322D"/>
    <w:rsid w:val="001B5776"/>
    <w:rsid w:val="001E527A"/>
    <w:rsid w:val="001F78CE"/>
    <w:rsid w:val="00251FC7"/>
    <w:rsid w:val="002855A7"/>
    <w:rsid w:val="002B146A"/>
    <w:rsid w:val="002B5E17"/>
    <w:rsid w:val="00315690"/>
    <w:rsid w:val="00316B75"/>
    <w:rsid w:val="00325646"/>
    <w:rsid w:val="003460F2"/>
    <w:rsid w:val="0038158C"/>
    <w:rsid w:val="003902BA"/>
    <w:rsid w:val="003A09E2"/>
    <w:rsid w:val="00407037"/>
    <w:rsid w:val="004605D6"/>
    <w:rsid w:val="004C60E8"/>
    <w:rsid w:val="004E3579"/>
    <w:rsid w:val="004E728B"/>
    <w:rsid w:val="004F39E0"/>
    <w:rsid w:val="00537BD5"/>
    <w:rsid w:val="0057268A"/>
    <w:rsid w:val="005D2912"/>
    <w:rsid w:val="006065BD"/>
    <w:rsid w:val="00645FA9"/>
    <w:rsid w:val="00647866"/>
    <w:rsid w:val="00665003"/>
    <w:rsid w:val="006A2AD0"/>
    <w:rsid w:val="006C2375"/>
    <w:rsid w:val="006D4ECC"/>
    <w:rsid w:val="00722258"/>
    <w:rsid w:val="007243E5"/>
    <w:rsid w:val="007361C1"/>
    <w:rsid w:val="00766EA0"/>
    <w:rsid w:val="007A2226"/>
    <w:rsid w:val="007F5B66"/>
    <w:rsid w:val="00823A1C"/>
    <w:rsid w:val="00845B9D"/>
    <w:rsid w:val="00860984"/>
    <w:rsid w:val="008B3ECB"/>
    <w:rsid w:val="008B4E85"/>
    <w:rsid w:val="008C1B2E"/>
    <w:rsid w:val="0091627E"/>
    <w:rsid w:val="0097032B"/>
    <w:rsid w:val="009D2EAD"/>
    <w:rsid w:val="009D54B2"/>
    <w:rsid w:val="009E1922"/>
    <w:rsid w:val="009F7ED2"/>
    <w:rsid w:val="00A93661"/>
    <w:rsid w:val="00A95652"/>
    <w:rsid w:val="00AC0AB8"/>
    <w:rsid w:val="00AD1440"/>
    <w:rsid w:val="00B33C6D"/>
    <w:rsid w:val="00B4508F"/>
    <w:rsid w:val="00B55AD5"/>
    <w:rsid w:val="00B8057C"/>
    <w:rsid w:val="00B9393A"/>
    <w:rsid w:val="00BD6238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1C92"/>
    <w:rsid w:val="00DA25D4"/>
    <w:rsid w:val="00DA6538"/>
    <w:rsid w:val="00E15E75"/>
    <w:rsid w:val="00E5262C"/>
    <w:rsid w:val="00EC7DC4"/>
    <w:rsid w:val="00ED30CF"/>
    <w:rsid w:val="00F176EF"/>
    <w:rsid w:val="00F45E10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9D8F33-31BA-4B7D-B35E-7943F7E7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B9393A"/>
    <w:rPr>
      <w:rFonts w:ascii="Times New Roman" w:hAnsi="Times New Roman" w:cs="Times New Roman"/>
      <w:sz w:val="24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B9393A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B9393A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B9393A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B9393A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B9393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9393A"/>
  </w:style>
  <w:style w:type="character" w:customStyle="1" w:styleId="Heading1Char">
    <w:name w:val="Heading 1 Char"/>
    <w:aliases w:val="Pocket Char"/>
    <w:basedOn w:val="DefaultParagraphFont"/>
    <w:link w:val="Heading1"/>
    <w:rsid w:val="00B9393A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B9393A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B9393A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B9393A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B9393A"/>
    <w:rPr>
      <w:rFonts w:ascii="Times New Roman" w:hAnsi="Times New Roman" w:cs="Times New Roman"/>
      <w:b/>
      <w:i w:val="0"/>
      <w:iCs/>
      <w:sz w:val="24"/>
      <w:u w:val="single"/>
      <w:bdr w:val="single" w:sz="12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B9393A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B9393A"/>
    <w:rPr>
      <w:b/>
      <w:sz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B9393A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9393A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D47FB-57CF-4412-8B4E-D9DFD184A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1</cp:revision>
  <dcterms:created xsi:type="dcterms:W3CDTF">2015-01-23T00:32:00Z</dcterms:created>
  <dcterms:modified xsi:type="dcterms:W3CDTF">2015-01-23T00:33:00Z</dcterms:modified>
</cp:coreProperties>
</file>