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A478E" w14:textId="77777777" w:rsidR="000022F2" w:rsidRPr="000742BC" w:rsidRDefault="000B101E" w:rsidP="00EE22C8">
      <w:pPr>
        <w:pStyle w:val="Heading1"/>
      </w:pPr>
      <w:r w:rsidRPr="000742BC">
        <w:t>NDT Appeals Committee Report</w:t>
      </w:r>
    </w:p>
    <w:p w14:paraId="6727CEE7" w14:textId="77777777" w:rsidR="000B101E" w:rsidRPr="000742BC" w:rsidRDefault="000B101E" w:rsidP="000B101E">
      <w:pPr>
        <w:rPr>
          <w:sz w:val="24"/>
          <w:szCs w:val="24"/>
        </w:rPr>
      </w:pPr>
    </w:p>
    <w:p w14:paraId="7D395638" w14:textId="77777777" w:rsidR="000B101E" w:rsidRDefault="004E066D" w:rsidP="000B101E">
      <w:pPr>
        <w:jc w:val="center"/>
        <w:rPr>
          <w:sz w:val="24"/>
          <w:szCs w:val="24"/>
        </w:rPr>
      </w:pPr>
      <w:r>
        <w:rPr>
          <w:sz w:val="24"/>
          <w:szCs w:val="24"/>
        </w:rPr>
        <w:t>NCA NDT Meeting, 11-20-13</w:t>
      </w:r>
    </w:p>
    <w:p w14:paraId="1BADAE8A" w14:textId="77777777" w:rsidR="00EE22C8" w:rsidRPr="000742BC" w:rsidRDefault="00EE22C8" w:rsidP="00EE22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Prepared by: </w:t>
      </w:r>
      <w:r w:rsidRPr="000742BC">
        <w:rPr>
          <w:sz w:val="24"/>
          <w:szCs w:val="24"/>
        </w:rPr>
        <w:t>Adrienne Brovero, Chair</w:t>
      </w:r>
    </w:p>
    <w:p w14:paraId="710D91E9" w14:textId="77777777" w:rsidR="00EE22C8" w:rsidRPr="000742BC" w:rsidRDefault="00EE22C8" w:rsidP="000B101E">
      <w:pPr>
        <w:jc w:val="center"/>
        <w:rPr>
          <w:sz w:val="24"/>
          <w:szCs w:val="24"/>
        </w:rPr>
      </w:pPr>
    </w:p>
    <w:p w14:paraId="30A3972C" w14:textId="77777777" w:rsidR="000B101E" w:rsidRPr="00EE22C8" w:rsidRDefault="00EE22C8" w:rsidP="000B101E">
      <w:pPr>
        <w:rPr>
          <w:sz w:val="24"/>
          <w:szCs w:val="24"/>
        </w:rPr>
      </w:pPr>
      <w:r w:rsidRPr="00EE22C8">
        <w:rPr>
          <w:sz w:val="24"/>
          <w:szCs w:val="24"/>
        </w:rPr>
        <w:t>Committee Members: Adrienne Brovero (UMW), Michael Hester (West Georgia), Gordon Stables (USC), Ron Stevenson (Wayn</w:t>
      </w:r>
      <w:r w:rsidR="004E066D">
        <w:rPr>
          <w:sz w:val="24"/>
          <w:szCs w:val="24"/>
        </w:rPr>
        <w:t>e State), Sarah Topp (Trinity)</w:t>
      </w:r>
    </w:p>
    <w:p w14:paraId="0EEB52D2" w14:textId="77777777" w:rsidR="000B101E" w:rsidRPr="00BA63DE" w:rsidRDefault="000B101E" w:rsidP="00BA63DE">
      <w:pPr>
        <w:pStyle w:val="Heading4"/>
        <w:jc w:val="center"/>
        <w:rPr>
          <w:sz w:val="32"/>
          <w:szCs w:val="32"/>
        </w:rPr>
      </w:pPr>
      <w:r w:rsidRPr="000742BC">
        <w:rPr>
          <w:sz w:val="32"/>
          <w:szCs w:val="32"/>
        </w:rPr>
        <w:t>Appeals</w:t>
      </w:r>
    </w:p>
    <w:p w14:paraId="74D501FA" w14:textId="77777777" w:rsidR="00D21181" w:rsidRDefault="00D21181">
      <w:pPr>
        <w:spacing w:after="200" w:line="276" w:lineRule="auto"/>
        <w:rPr>
          <w:sz w:val="24"/>
          <w:szCs w:val="24"/>
        </w:rPr>
      </w:pPr>
    </w:p>
    <w:p w14:paraId="2AB9BCCC" w14:textId="77777777" w:rsidR="00403BAF" w:rsidRDefault="00403BAF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None post-NDT.</w:t>
      </w:r>
    </w:p>
    <w:p w14:paraId="6AC27B93" w14:textId="77777777" w:rsidR="00111F52" w:rsidRPr="004E066D" w:rsidRDefault="00111F52" w:rsidP="004E066D">
      <w:pPr>
        <w:rPr>
          <w:sz w:val="24"/>
          <w:szCs w:val="24"/>
        </w:rPr>
      </w:pPr>
      <w:bookmarkStart w:id="0" w:name="_GoBack"/>
      <w:bookmarkEnd w:id="0"/>
    </w:p>
    <w:sectPr w:rsidR="00111F52" w:rsidRPr="004E066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E8E08" w14:textId="77777777" w:rsidR="00CA7FA4" w:rsidRDefault="00CA7FA4" w:rsidP="005F5576">
      <w:r>
        <w:separator/>
      </w:r>
    </w:p>
  </w:endnote>
  <w:endnote w:type="continuationSeparator" w:id="0">
    <w:p w14:paraId="4A57F0D2" w14:textId="77777777" w:rsidR="00CA7FA4" w:rsidRDefault="00CA7FA4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DC9F5" w14:textId="77777777" w:rsidR="00CA7FA4" w:rsidRDefault="00CA7FA4" w:rsidP="005F5576">
      <w:r>
        <w:separator/>
      </w:r>
    </w:p>
  </w:footnote>
  <w:footnote w:type="continuationSeparator" w:id="0">
    <w:p w14:paraId="033212D8" w14:textId="77777777" w:rsidR="00CA7FA4" w:rsidRDefault="00CA7FA4" w:rsidP="005F5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FFD2B" w14:textId="77777777" w:rsidR="00113B81" w:rsidRDefault="00693D7C">
    <w:pPr>
      <w:pStyle w:val="Header"/>
    </w:pPr>
    <w:fldSimple w:instr=" FILENAME   \* MERGEFORMAT ">
      <w:r w:rsidR="00B01573">
        <w:rPr>
          <w:noProof/>
        </w:rPr>
        <w:t>NDT Appeals Committee Report-Brovero-3-28-13</w:t>
      </w:r>
    </w:fldSimple>
    <w:r w:rsidR="00113B81">
      <w:tab/>
    </w:r>
    <w:r w:rsidR="00113B81">
      <w:tab/>
      <w:t xml:space="preserve">Page </w:t>
    </w:r>
    <w:r w:rsidR="00113B81">
      <w:rPr>
        <w:b/>
      </w:rPr>
      <w:fldChar w:fldCharType="begin"/>
    </w:r>
    <w:r w:rsidR="00113B81">
      <w:rPr>
        <w:b/>
      </w:rPr>
      <w:instrText xml:space="preserve"> PAGE  \* Arabic  \* MERGEFORMAT </w:instrText>
    </w:r>
    <w:r w:rsidR="00113B81">
      <w:rPr>
        <w:b/>
      </w:rPr>
      <w:fldChar w:fldCharType="separate"/>
    </w:r>
    <w:r w:rsidR="006F7208">
      <w:rPr>
        <w:b/>
        <w:noProof/>
      </w:rPr>
      <w:t>2</w:t>
    </w:r>
    <w:r w:rsidR="00113B81">
      <w:rPr>
        <w:b/>
      </w:rPr>
      <w:fldChar w:fldCharType="end"/>
    </w:r>
    <w:r w:rsidR="00113B81">
      <w:t xml:space="preserve"> of </w:t>
    </w:r>
    <w:r w:rsidR="00113B81">
      <w:rPr>
        <w:b/>
      </w:rPr>
      <w:fldChar w:fldCharType="begin"/>
    </w:r>
    <w:r w:rsidR="00113B81">
      <w:rPr>
        <w:b/>
      </w:rPr>
      <w:instrText xml:space="preserve"> NUMPAGES  \* Arabic  \* MERGEFORMAT </w:instrText>
    </w:r>
    <w:r w:rsidR="00113B81">
      <w:rPr>
        <w:b/>
      </w:rPr>
      <w:fldChar w:fldCharType="separate"/>
    </w:r>
    <w:r w:rsidR="006F7208">
      <w:rPr>
        <w:b/>
        <w:noProof/>
      </w:rPr>
      <w:t>2</w:t>
    </w:r>
    <w:r w:rsidR="00113B81">
      <w:rPr>
        <w:b/>
      </w:rPr>
      <w:fldChar w:fldCharType="end"/>
    </w:r>
  </w:p>
  <w:p w14:paraId="04D00F73" w14:textId="77777777" w:rsidR="00113B81" w:rsidRDefault="00113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364C5"/>
    <w:multiLevelType w:val="hybridMultilevel"/>
    <w:tmpl w:val="395CF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F57EE6"/>
    <w:multiLevelType w:val="hybridMultilevel"/>
    <w:tmpl w:val="1A8A9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RibbonPointer" w:val="405999440"/>
  </w:docVars>
  <w:rsids>
    <w:rsidRoot w:val="000B101E"/>
    <w:rsid w:val="000022F2"/>
    <w:rsid w:val="0000459F"/>
    <w:rsid w:val="00004EB4"/>
    <w:rsid w:val="0002196C"/>
    <w:rsid w:val="00021F29"/>
    <w:rsid w:val="00027EED"/>
    <w:rsid w:val="0003041D"/>
    <w:rsid w:val="00033028"/>
    <w:rsid w:val="00034DD8"/>
    <w:rsid w:val="000360A7"/>
    <w:rsid w:val="00041235"/>
    <w:rsid w:val="00052A1D"/>
    <w:rsid w:val="00055E12"/>
    <w:rsid w:val="00064A59"/>
    <w:rsid w:val="0007162E"/>
    <w:rsid w:val="00073B9A"/>
    <w:rsid w:val="000742BC"/>
    <w:rsid w:val="00090287"/>
    <w:rsid w:val="00090BA2"/>
    <w:rsid w:val="000978A3"/>
    <w:rsid w:val="00097D7E"/>
    <w:rsid w:val="000A1D39"/>
    <w:rsid w:val="000A4FA5"/>
    <w:rsid w:val="000A61B2"/>
    <w:rsid w:val="000B101E"/>
    <w:rsid w:val="000B61C8"/>
    <w:rsid w:val="000C767D"/>
    <w:rsid w:val="000C7C83"/>
    <w:rsid w:val="000D0B76"/>
    <w:rsid w:val="000D2AE5"/>
    <w:rsid w:val="000D3A26"/>
    <w:rsid w:val="000D3D8D"/>
    <w:rsid w:val="000E41A3"/>
    <w:rsid w:val="000F37E7"/>
    <w:rsid w:val="00111F52"/>
    <w:rsid w:val="00113B81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96C71"/>
    <w:rsid w:val="001A4F0E"/>
    <w:rsid w:val="001B0A04"/>
    <w:rsid w:val="001B3CEC"/>
    <w:rsid w:val="001C1D82"/>
    <w:rsid w:val="001C2147"/>
    <w:rsid w:val="001C587E"/>
    <w:rsid w:val="001C7C90"/>
    <w:rsid w:val="001D0D51"/>
    <w:rsid w:val="001F6FB2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1D68"/>
    <w:rsid w:val="00272786"/>
    <w:rsid w:val="002744AF"/>
    <w:rsid w:val="00287AB7"/>
    <w:rsid w:val="00294D00"/>
    <w:rsid w:val="002A213E"/>
    <w:rsid w:val="002A612B"/>
    <w:rsid w:val="002B68A4"/>
    <w:rsid w:val="002C571D"/>
    <w:rsid w:val="002C5772"/>
    <w:rsid w:val="002D0374"/>
    <w:rsid w:val="002D2946"/>
    <w:rsid w:val="002D529E"/>
    <w:rsid w:val="002D6BD6"/>
    <w:rsid w:val="002E070E"/>
    <w:rsid w:val="002E4DD9"/>
    <w:rsid w:val="002F0314"/>
    <w:rsid w:val="0031182D"/>
    <w:rsid w:val="00314B9D"/>
    <w:rsid w:val="00315CA2"/>
    <w:rsid w:val="0031687B"/>
    <w:rsid w:val="00316FEB"/>
    <w:rsid w:val="00326EEB"/>
    <w:rsid w:val="0033078A"/>
    <w:rsid w:val="00331559"/>
    <w:rsid w:val="00341D6C"/>
    <w:rsid w:val="00344E91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57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380F"/>
    <w:rsid w:val="003F47AE"/>
    <w:rsid w:val="00402042"/>
    <w:rsid w:val="00403971"/>
    <w:rsid w:val="00403BAF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65E3B"/>
    <w:rsid w:val="00471A70"/>
    <w:rsid w:val="00473A79"/>
    <w:rsid w:val="00475E03"/>
    <w:rsid w:val="00476723"/>
    <w:rsid w:val="0047798D"/>
    <w:rsid w:val="00482F65"/>
    <w:rsid w:val="004931DE"/>
    <w:rsid w:val="00494E35"/>
    <w:rsid w:val="00496389"/>
    <w:rsid w:val="004A6083"/>
    <w:rsid w:val="004A6E81"/>
    <w:rsid w:val="004A7806"/>
    <w:rsid w:val="004B0545"/>
    <w:rsid w:val="004B7E46"/>
    <w:rsid w:val="004D3745"/>
    <w:rsid w:val="004D3987"/>
    <w:rsid w:val="004E066D"/>
    <w:rsid w:val="004E294C"/>
    <w:rsid w:val="004E3132"/>
    <w:rsid w:val="004E3666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3A9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4280F"/>
    <w:rsid w:val="00650E98"/>
    <w:rsid w:val="00653FA1"/>
    <w:rsid w:val="00656C61"/>
    <w:rsid w:val="00662023"/>
    <w:rsid w:val="006672D8"/>
    <w:rsid w:val="00670D96"/>
    <w:rsid w:val="00672877"/>
    <w:rsid w:val="00683154"/>
    <w:rsid w:val="00690115"/>
    <w:rsid w:val="00690898"/>
    <w:rsid w:val="00693039"/>
    <w:rsid w:val="00693A5A"/>
    <w:rsid w:val="00693D7C"/>
    <w:rsid w:val="006B302F"/>
    <w:rsid w:val="006C64D4"/>
    <w:rsid w:val="006E53F0"/>
    <w:rsid w:val="006F46C3"/>
    <w:rsid w:val="006F7208"/>
    <w:rsid w:val="006F7CDF"/>
    <w:rsid w:val="00700BDB"/>
    <w:rsid w:val="0070121B"/>
    <w:rsid w:val="00701E73"/>
    <w:rsid w:val="00711FE2"/>
    <w:rsid w:val="00712649"/>
    <w:rsid w:val="007134B8"/>
    <w:rsid w:val="00714BC9"/>
    <w:rsid w:val="00723F91"/>
    <w:rsid w:val="00725623"/>
    <w:rsid w:val="00735D38"/>
    <w:rsid w:val="00743059"/>
    <w:rsid w:val="00744F58"/>
    <w:rsid w:val="00750CED"/>
    <w:rsid w:val="007542B3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A52DB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7F0634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597F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8BA"/>
    <w:rsid w:val="00924C08"/>
    <w:rsid w:val="00927D88"/>
    <w:rsid w:val="00930D1F"/>
    <w:rsid w:val="00935127"/>
    <w:rsid w:val="00940100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2D7B"/>
    <w:rsid w:val="009B35DB"/>
    <w:rsid w:val="009C4298"/>
    <w:rsid w:val="009D318C"/>
    <w:rsid w:val="00A10B8B"/>
    <w:rsid w:val="00A20D78"/>
    <w:rsid w:val="00A2174A"/>
    <w:rsid w:val="00A26733"/>
    <w:rsid w:val="00A3595E"/>
    <w:rsid w:val="00A4014E"/>
    <w:rsid w:val="00A449CA"/>
    <w:rsid w:val="00A46C7F"/>
    <w:rsid w:val="00A73245"/>
    <w:rsid w:val="00A77145"/>
    <w:rsid w:val="00A82989"/>
    <w:rsid w:val="00A904FE"/>
    <w:rsid w:val="00A9262C"/>
    <w:rsid w:val="00AA3F5B"/>
    <w:rsid w:val="00AB3B76"/>
    <w:rsid w:val="00AB61DD"/>
    <w:rsid w:val="00AC222F"/>
    <w:rsid w:val="00AC2CC7"/>
    <w:rsid w:val="00AC7B3B"/>
    <w:rsid w:val="00AD3CE6"/>
    <w:rsid w:val="00AE1307"/>
    <w:rsid w:val="00AE7586"/>
    <w:rsid w:val="00AF7A65"/>
    <w:rsid w:val="00B01573"/>
    <w:rsid w:val="00B033E1"/>
    <w:rsid w:val="00B03BA9"/>
    <w:rsid w:val="00B06710"/>
    <w:rsid w:val="00B07EBF"/>
    <w:rsid w:val="00B166CB"/>
    <w:rsid w:val="00B2118A"/>
    <w:rsid w:val="00B235E1"/>
    <w:rsid w:val="00B272CF"/>
    <w:rsid w:val="00B27EA8"/>
    <w:rsid w:val="00B3145D"/>
    <w:rsid w:val="00B357BA"/>
    <w:rsid w:val="00B52199"/>
    <w:rsid w:val="00B564DB"/>
    <w:rsid w:val="00B768B6"/>
    <w:rsid w:val="00B80538"/>
    <w:rsid w:val="00B816A3"/>
    <w:rsid w:val="00B908D1"/>
    <w:rsid w:val="00B93505"/>
    <w:rsid w:val="00B940D1"/>
    <w:rsid w:val="00BA63DE"/>
    <w:rsid w:val="00BA679F"/>
    <w:rsid w:val="00BB3E39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A7FA4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2DCE"/>
    <w:rsid w:val="00D176BE"/>
    <w:rsid w:val="00D17C4E"/>
    <w:rsid w:val="00D21181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3C04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57982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B2CDE"/>
    <w:rsid w:val="00EC1A81"/>
    <w:rsid w:val="00EC7E5C"/>
    <w:rsid w:val="00ED78F1"/>
    <w:rsid w:val="00EE22C8"/>
    <w:rsid w:val="00EE4DCA"/>
    <w:rsid w:val="00EF0F62"/>
    <w:rsid w:val="00F007E1"/>
    <w:rsid w:val="00F0134E"/>
    <w:rsid w:val="00F057C6"/>
    <w:rsid w:val="00F17D96"/>
    <w:rsid w:val="00F22565"/>
    <w:rsid w:val="00F3380E"/>
    <w:rsid w:val="00F40837"/>
    <w:rsid w:val="00F42F79"/>
    <w:rsid w:val="00F465AF"/>
    <w:rsid w:val="00F47773"/>
    <w:rsid w:val="00F5019D"/>
    <w:rsid w:val="00F55DA0"/>
    <w:rsid w:val="00F56308"/>
    <w:rsid w:val="00F634D6"/>
    <w:rsid w:val="00F64385"/>
    <w:rsid w:val="00F6473F"/>
    <w:rsid w:val="00F76366"/>
    <w:rsid w:val="00F805C0"/>
    <w:rsid w:val="00F84082"/>
    <w:rsid w:val="00FB4261"/>
    <w:rsid w:val="00FB43B1"/>
    <w:rsid w:val="00FC0608"/>
    <w:rsid w:val="00FC2155"/>
    <w:rsid w:val="00FC41A7"/>
    <w:rsid w:val="00FD675B"/>
    <w:rsid w:val="00FD7483"/>
    <w:rsid w:val="00FD75FE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CB04E6"/>
  <w15:docId w15:val="{34945D7F-612F-4DF1-8D60-E11A7530C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semiHidden="1" w:uiPriority="59"/>
    <w:lsdException w:name="Table Theme" w:semiHidden="1"/>
    <w:lsdException w:name="Placeholder Text" w:semiHidden="1"/>
    <w:lsdException w:name="No Spacing" w:uiPriority="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aliases w:val="Normal/Card"/>
    <w:uiPriority w:val="4"/>
    <w:qFormat/>
    <w:rsid w:val="00196C71"/>
    <w:pPr>
      <w:spacing w:after="160" w:line="259" w:lineRule="auto"/>
    </w:pPr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196C71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196C71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196C71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196C71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196C7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196C71"/>
  </w:style>
  <w:style w:type="character" w:customStyle="1" w:styleId="Heading1Char">
    <w:name w:val="Heading 1 Char"/>
    <w:aliases w:val="Pocket Char"/>
    <w:basedOn w:val="DefaultParagraphFont"/>
    <w:link w:val="Heading1"/>
    <w:rsid w:val="00196C71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196C71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styleId="Emphasis">
    <w:name w:val="Emphasis"/>
    <w:basedOn w:val="DefaultParagraphFont"/>
    <w:uiPriority w:val="7"/>
    <w:qFormat/>
    <w:rsid w:val="00196C71"/>
    <w:rPr>
      <w:rFonts w:ascii="Times New Roman" w:hAnsi="Times New Roman" w:cs="Times New Roman"/>
      <w:b/>
      <w:i w:val="0"/>
      <w:iCs/>
      <w:sz w:val="22"/>
      <w:u w:val="single"/>
      <w:bdr w:val="single" w:sz="8" w:space="0" w:color="auto"/>
    </w:rPr>
  </w:style>
  <w:style w:type="character" w:customStyle="1" w:styleId="StyleBold">
    <w:name w:val="Style Bold"/>
    <w:basedOn w:val="DefaultParagraphFont"/>
    <w:uiPriority w:val="9"/>
    <w:semiHidden/>
    <w:rsid w:val="006F7208"/>
    <w:rPr>
      <w:b/>
      <w:bCs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196C71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StyleBoldUnderline">
    <w:name w:val="Style Bold Underline"/>
    <w:aliases w:val="Underline,Style Underline"/>
    <w:basedOn w:val="DefaultParagraphFont"/>
    <w:uiPriority w:val="6"/>
    <w:qFormat/>
    <w:rsid w:val="00196C71"/>
    <w:rPr>
      <w:b/>
      <w:sz w:val="22"/>
      <w:u w:val="single"/>
    </w:rPr>
  </w:style>
  <w:style w:type="character" w:customStyle="1" w:styleId="StyleStyleBold12pt">
    <w:name w:val="Style Style Bold + 12 pt"/>
    <w:aliases w:val="Cite,Style 13 pt Bold"/>
    <w:basedOn w:val="DefaultParagraphFont"/>
    <w:uiPriority w:val="5"/>
    <w:qFormat/>
    <w:rsid w:val="00196C71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rsid w:val="006F72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208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semiHidden/>
    <w:rsid w:val="006F72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7208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196C71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96C71"/>
    <w:rPr>
      <w:color w:val="auto"/>
      <w:u w:val="non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196C71"/>
    <w:rPr>
      <w:rFonts w:ascii="Times New Roman" w:eastAsiaTheme="majorEastAsia" w:hAnsi="Times New Roman" w:cstheme="majorBidi"/>
      <w:b/>
      <w:iCs/>
      <w:sz w:val="26"/>
    </w:rPr>
  </w:style>
  <w:style w:type="paragraph" w:styleId="ListParagraph">
    <w:name w:val="List Paragraph"/>
    <w:basedOn w:val="Normal"/>
    <w:uiPriority w:val="34"/>
    <w:semiHidden/>
    <w:rsid w:val="00B521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13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Brovero (abrovero)</dc:creator>
  <cp:lastModifiedBy>Adrienne Brovero</cp:lastModifiedBy>
  <cp:revision>4</cp:revision>
  <cp:lastPrinted>2013-03-28T18:55:00Z</cp:lastPrinted>
  <dcterms:created xsi:type="dcterms:W3CDTF">2013-11-20T16:36:00Z</dcterms:created>
  <dcterms:modified xsi:type="dcterms:W3CDTF">2019-09-23T00:58:00Z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