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652" w:rsidRDefault="00F62534" w:rsidP="00B55AD5">
      <w:proofErr w:type="spellStart"/>
      <w:r>
        <w:t>D6</w:t>
      </w:r>
      <w:proofErr w:type="spellEnd"/>
      <w:r>
        <w:t xml:space="preserve"> Clipping proposal</w:t>
      </w:r>
    </w:p>
    <w:p w:rsidR="00F62534" w:rsidRDefault="00F62534" w:rsidP="00B55AD5"/>
    <w:p w:rsidR="00F62534" w:rsidRPr="00B55AD5" w:rsidRDefault="00F62534" w:rsidP="00B55AD5">
      <w:bookmarkStart w:id="0" w:name="_GoBack"/>
      <w:bookmarkEnd w:id="0"/>
    </w:p>
    <w:sectPr w:rsidR="00F62534" w:rsidRPr="00B55A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32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eator" w:val="Adrienne Brovero"/>
    <w:docVar w:name="RibbonPointer" w:val="150407768"/>
    <w:docVar w:name="VerbatimVersion" w:val="5.1"/>
  </w:docVars>
  <w:rsids>
    <w:rsidRoot w:val="00F62534"/>
    <w:rsid w:val="000139A3"/>
    <w:rsid w:val="00100833"/>
    <w:rsid w:val="00104529"/>
    <w:rsid w:val="00105942"/>
    <w:rsid w:val="00107396"/>
    <w:rsid w:val="00144A4C"/>
    <w:rsid w:val="00176AB0"/>
    <w:rsid w:val="00177B7D"/>
    <w:rsid w:val="0018322D"/>
    <w:rsid w:val="001B5776"/>
    <w:rsid w:val="001E527A"/>
    <w:rsid w:val="001F78CE"/>
    <w:rsid w:val="00251FC7"/>
    <w:rsid w:val="002855A7"/>
    <w:rsid w:val="002B146A"/>
    <w:rsid w:val="002B5E17"/>
    <w:rsid w:val="00315690"/>
    <w:rsid w:val="00316B75"/>
    <w:rsid w:val="00325646"/>
    <w:rsid w:val="003460F2"/>
    <w:rsid w:val="00370185"/>
    <w:rsid w:val="0038158C"/>
    <w:rsid w:val="003902BA"/>
    <w:rsid w:val="003A09E2"/>
    <w:rsid w:val="00407037"/>
    <w:rsid w:val="004605D6"/>
    <w:rsid w:val="004C60E8"/>
    <w:rsid w:val="004E3579"/>
    <w:rsid w:val="004E728B"/>
    <w:rsid w:val="004F39E0"/>
    <w:rsid w:val="00537BD5"/>
    <w:rsid w:val="0057268A"/>
    <w:rsid w:val="005D2912"/>
    <w:rsid w:val="006065BD"/>
    <w:rsid w:val="00645FA9"/>
    <w:rsid w:val="00647866"/>
    <w:rsid w:val="00665003"/>
    <w:rsid w:val="006A2AD0"/>
    <w:rsid w:val="006C2375"/>
    <w:rsid w:val="006D4ECC"/>
    <w:rsid w:val="00722258"/>
    <w:rsid w:val="007243E5"/>
    <w:rsid w:val="00766EA0"/>
    <w:rsid w:val="007A2226"/>
    <w:rsid w:val="007F5B66"/>
    <w:rsid w:val="00823A1C"/>
    <w:rsid w:val="00845B9D"/>
    <w:rsid w:val="00860984"/>
    <w:rsid w:val="008B3ECB"/>
    <w:rsid w:val="008B4E85"/>
    <w:rsid w:val="008C1B2E"/>
    <w:rsid w:val="0091627E"/>
    <w:rsid w:val="0097032B"/>
    <w:rsid w:val="0098095F"/>
    <w:rsid w:val="009A7E8F"/>
    <w:rsid w:val="009D2EAD"/>
    <w:rsid w:val="009D54B2"/>
    <w:rsid w:val="009E1922"/>
    <w:rsid w:val="009F7ED2"/>
    <w:rsid w:val="00A93661"/>
    <w:rsid w:val="00A95652"/>
    <w:rsid w:val="00AC0AB8"/>
    <w:rsid w:val="00B33C6D"/>
    <w:rsid w:val="00B4508F"/>
    <w:rsid w:val="00B55AD5"/>
    <w:rsid w:val="00B8057C"/>
    <w:rsid w:val="00BD6238"/>
    <w:rsid w:val="00BF593B"/>
    <w:rsid w:val="00BF773A"/>
    <w:rsid w:val="00BF7E81"/>
    <w:rsid w:val="00C13773"/>
    <w:rsid w:val="00C17CC8"/>
    <w:rsid w:val="00C83417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A1C92"/>
    <w:rsid w:val="00DA25D4"/>
    <w:rsid w:val="00DA6538"/>
    <w:rsid w:val="00E15E75"/>
    <w:rsid w:val="00E5262C"/>
    <w:rsid w:val="00EC7DC4"/>
    <w:rsid w:val="00ED30CF"/>
    <w:rsid w:val="00F176EF"/>
    <w:rsid w:val="00F45E10"/>
    <w:rsid w:val="00F62534"/>
    <w:rsid w:val="00F6364A"/>
    <w:rsid w:val="00F9113A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AA2E4"/>
  <w15:chartTrackingRefBased/>
  <w15:docId w15:val="{DFB564F7-2516-454A-BC06-431873AB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/Card"/>
    <w:uiPriority w:val="4"/>
    <w:qFormat/>
    <w:rsid w:val="00F62534"/>
    <w:rPr>
      <w:rFonts w:ascii="Times New Roman" w:hAnsi="Times New Roman" w:cs="Times New Roman"/>
      <w:sz w:val="24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F62534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F62534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F62534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F62534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F62534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F62534"/>
  </w:style>
  <w:style w:type="character" w:customStyle="1" w:styleId="Heading1Char">
    <w:name w:val="Heading 1 Char"/>
    <w:aliases w:val="Pocket Char"/>
    <w:basedOn w:val="DefaultParagraphFont"/>
    <w:link w:val="Heading1"/>
    <w:rsid w:val="00F62534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F62534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F62534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F62534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F62534"/>
    <w:rPr>
      <w:rFonts w:ascii="Times New Roman" w:hAnsi="Times New Roman" w:cs="Times New Roman"/>
      <w:b/>
      <w:i w:val="0"/>
      <w:iCs/>
      <w:sz w:val="24"/>
      <w:u w:val="single"/>
      <w:bdr w:val="single" w:sz="12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F62534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F62534"/>
    <w:rPr>
      <w:b/>
      <w:sz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F62534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62534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enne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7C2FF-A85D-42AA-A5A7-6F8072F1E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21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Brovero</dc:creator>
  <cp:keywords>5.1.1</cp:keywords>
  <dc:description/>
  <cp:lastModifiedBy>Adrienne Brovero</cp:lastModifiedBy>
  <cp:revision>1</cp:revision>
  <dcterms:created xsi:type="dcterms:W3CDTF">2015-11-18T14:43:00Z</dcterms:created>
  <dcterms:modified xsi:type="dcterms:W3CDTF">2015-11-18T22:21:00Z</dcterms:modified>
</cp:coreProperties>
</file>