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745F" w:rsidRDefault="00B3745F" w:rsidP="008C1B2E">
      <w:r>
        <w:t>Everyone present but Jake Thompson – West</w:t>
      </w:r>
      <w:r w:rsidR="00A23705">
        <w:t>.  Feldman voting as proxy for Thompson</w:t>
      </w:r>
    </w:p>
    <w:p w:rsidR="00B3745F" w:rsidRDefault="00B3745F" w:rsidP="008C1B2E">
      <w:r>
        <w:t>Last meeting minutes from NCA approved</w:t>
      </w:r>
    </w:p>
    <w:p w:rsidR="00B3745F" w:rsidRDefault="007D0B29" w:rsidP="008C1B2E">
      <w:pPr>
        <w:rPr>
          <w:b/>
          <w:u w:val="single"/>
        </w:rPr>
      </w:pPr>
      <w:r>
        <w:rPr>
          <w:b/>
          <w:u w:val="single"/>
        </w:rPr>
        <w:t>Bid Allocation</w:t>
      </w:r>
    </w:p>
    <w:p w:rsidR="007D0B29" w:rsidRDefault="007D0B29" w:rsidP="008C1B2E">
      <w:r>
        <w:t>Districts have to let Vega know tournament or ranking before bid allocation and all teams participating</w:t>
      </w:r>
    </w:p>
    <w:p w:rsidR="007D0B29" w:rsidRDefault="007D0B29" w:rsidP="008C1B2E">
      <w:r>
        <w:t xml:space="preserve">Waiting until half of prelim rounds have occurred to verify </w:t>
      </w:r>
    </w:p>
    <w:p w:rsidR="007D0B29" w:rsidRDefault="007D0B29" w:rsidP="008C1B2E">
      <w:r>
        <w:t>District chairs should confirm eligibility docs with Dallas and report confirmation in bid allocation email to Vega</w:t>
      </w:r>
    </w:p>
    <w:p w:rsidR="007D0B29" w:rsidRDefault="00987063" w:rsidP="008C1B2E">
      <w:pPr>
        <w:rPr>
          <w:b/>
          <w:u w:val="single"/>
        </w:rPr>
      </w:pPr>
      <w:r>
        <w:rPr>
          <w:b/>
          <w:u w:val="single"/>
        </w:rPr>
        <w:t>Title IX</w:t>
      </w:r>
      <w:r w:rsidR="005B1619">
        <w:rPr>
          <w:b/>
          <w:u w:val="single"/>
        </w:rPr>
        <w:t xml:space="preserve"> Recommendations</w:t>
      </w:r>
    </w:p>
    <w:p w:rsidR="00BC4BEF" w:rsidRDefault="00BC4BEF" w:rsidP="008C1B2E">
      <w:r>
        <w:t>Proposal for rule change:</w:t>
      </w:r>
    </w:p>
    <w:p w:rsidR="00B3745F" w:rsidRPr="00A577FB" w:rsidRDefault="004711A5" w:rsidP="008C1B2E">
      <w:r>
        <w:t>For an accommodation request based on an incident that occurred prior to the tournament</w:t>
      </w:r>
      <w:r w:rsidR="008F09F3">
        <w:t>,</w:t>
      </w:r>
      <w:r>
        <w:t xml:space="preserve"> a letter requesting accommodation from a title IX coordinator</w:t>
      </w:r>
      <w:r w:rsidR="005B1619">
        <w:t xml:space="preserve"> of the complainants institution of higher education</w:t>
      </w:r>
      <w:r>
        <w:t xml:space="preserve"> will be required.  The tournament director has discretion to make accommodations based on that letter</w:t>
      </w:r>
      <w:r w:rsidR="008F09F3">
        <w:t>,</w:t>
      </w:r>
      <w:r>
        <w:t xml:space="preserve"> </w:t>
      </w:r>
      <w:r w:rsidR="008F09F3">
        <w:t>such as</w:t>
      </w:r>
      <w:r>
        <w:t xml:space="preserve"> keep</w:t>
      </w:r>
      <w:r w:rsidR="008F09F3">
        <w:t>ing</w:t>
      </w:r>
      <w:r>
        <w:t xml:space="preserve"> parties separated in common spaces and prevent</w:t>
      </w:r>
      <w:r w:rsidR="008F09F3">
        <w:t>ing</w:t>
      </w:r>
      <w:r>
        <w:t xml:space="preserve"> parties from debating in preliminary debates, but will not change elimination debate scheduling. </w:t>
      </w:r>
      <w:r w:rsidR="005B1619">
        <w:t xml:space="preserve">  If any accommodation is adopted both parties should be inform</w:t>
      </w:r>
      <w:r w:rsidR="00A577FB">
        <w:t xml:space="preserve">ed by the tournament director.  If an accommodation is requested of the </w:t>
      </w:r>
      <w:r w:rsidR="00A577FB" w:rsidRPr="00A577FB">
        <w:t>director based on an incident at the tournament, complainants also have the option of pursuing accommodat</w:t>
      </w:r>
      <w:r w:rsidR="00A577FB">
        <w:t xml:space="preserve">ion via the conduct committee, </w:t>
      </w:r>
      <w:r w:rsidR="00A577FB" w:rsidRPr="00A577FB">
        <w:t>who will investigate and make recommendations to the director.</w:t>
      </w:r>
      <w:r w:rsidR="00BC4BEF">
        <w:t xml:space="preserve"> </w:t>
      </w:r>
    </w:p>
    <w:p w:rsidR="00B3745F" w:rsidRDefault="00DE6A8F" w:rsidP="008C1B2E">
      <w:pPr>
        <w:rPr>
          <w:b/>
          <w:u w:val="single"/>
        </w:rPr>
      </w:pPr>
      <w:r>
        <w:rPr>
          <w:b/>
          <w:u w:val="single"/>
        </w:rPr>
        <w:t>Kansas Travel Restrictions</w:t>
      </w:r>
    </w:p>
    <w:p w:rsidR="003049A1" w:rsidRPr="003049A1" w:rsidRDefault="003049A1" w:rsidP="008C1B2E">
      <w:r>
        <w:t xml:space="preserve">Agreement that the NDT board will investigate ways to respond to travel bans in Kansas by seeking accommodation measures </w:t>
      </w:r>
      <w:r w:rsidR="00783950">
        <w:t>like video conference debate as well as</w:t>
      </w:r>
      <w:r>
        <w:t xml:space="preserve"> consideration of measures to </w:t>
      </w:r>
      <w:r w:rsidR="00783950">
        <w:t>attempt to influence</w:t>
      </w:r>
      <w:r>
        <w:t xml:space="preserve"> relevant state </w:t>
      </w:r>
      <w:r w:rsidR="00783950">
        <w:t>officials</w:t>
      </w:r>
      <w:bookmarkStart w:id="0" w:name="_GoBack"/>
      <w:bookmarkEnd w:id="0"/>
      <w:r>
        <w:t xml:space="preserve"> </w:t>
      </w:r>
      <w:r w:rsidR="00783950">
        <w:t xml:space="preserve">to allow </w:t>
      </w:r>
      <w:r>
        <w:t>attendance at the National Debate Tournament</w:t>
      </w:r>
      <w:r w:rsidR="00783950">
        <w:t xml:space="preserve"> positively.  </w:t>
      </w:r>
    </w:p>
    <w:p w:rsidR="003049A1" w:rsidRPr="003049A1" w:rsidRDefault="00783950" w:rsidP="008C1B2E">
      <w:r>
        <w:t xml:space="preserve">Agreement that the D1 rep will email a proposal </w:t>
      </w:r>
      <w:r w:rsidR="00F126F0">
        <w:t xml:space="preserve">calling </w:t>
      </w:r>
      <w:r>
        <w:t>for the committee to express a sense of disapproval for the NDT to be held at Wichita in 2018 and that a new location should be found.</w:t>
      </w:r>
    </w:p>
    <w:p w:rsidR="00DE6A8F" w:rsidRPr="00DE6A8F" w:rsidRDefault="00DE6A8F" w:rsidP="008C1B2E">
      <w:r>
        <w:t xml:space="preserve"> </w:t>
      </w:r>
    </w:p>
    <w:sectPr w:rsidR="00DE6A8F" w:rsidRPr="00DE6A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DB6D4C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4DAAE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6C88DA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B5AE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D7568D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4D201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E06E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388E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576CB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7C8D0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20"/>
  <w:proofState w:spelling="clean" w:grammar="clean"/>
  <w:attachedTemplate r:id="rId1"/>
  <w:stylePaneFormatFilter w:val="D304" w:allStyles="0" w:customStyles="0" w:latentStyles="1" w:stylesInUse="0" w:headingStyles="0" w:numberingStyles="0" w:tableStyles="0" w:directFormattingOnRuns="1" w:directFormattingOnParagraphs="1" w:directFormattingOnNumbering="0" w:directFormattingOnTables="0" w:clearFormatting="1" w:top3HeadingStyles="0" w:visibleStyles="1" w:alternateStyleNames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ibbonPointer" w:val="370584020"/>
    <w:docVar w:name="VerbatimVersion" w:val="5.0"/>
  </w:docVars>
  <w:rsids>
    <w:rsidRoot w:val="005A4C43"/>
    <w:rsid w:val="00004916"/>
    <w:rsid w:val="000139A3"/>
    <w:rsid w:val="00063E0F"/>
    <w:rsid w:val="00100833"/>
    <w:rsid w:val="00104529"/>
    <w:rsid w:val="001060C5"/>
    <w:rsid w:val="00137389"/>
    <w:rsid w:val="001666A6"/>
    <w:rsid w:val="00177B7D"/>
    <w:rsid w:val="0018322D"/>
    <w:rsid w:val="001B5776"/>
    <w:rsid w:val="00201043"/>
    <w:rsid w:val="00226EAC"/>
    <w:rsid w:val="00251FC7"/>
    <w:rsid w:val="0025448E"/>
    <w:rsid w:val="002855A7"/>
    <w:rsid w:val="003049A1"/>
    <w:rsid w:val="00315690"/>
    <w:rsid w:val="00325646"/>
    <w:rsid w:val="00334706"/>
    <w:rsid w:val="00382606"/>
    <w:rsid w:val="003902BA"/>
    <w:rsid w:val="003934A6"/>
    <w:rsid w:val="003A09E2"/>
    <w:rsid w:val="00407037"/>
    <w:rsid w:val="004605D6"/>
    <w:rsid w:val="004711A5"/>
    <w:rsid w:val="00495441"/>
    <w:rsid w:val="004C60E8"/>
    <w:rsid w:val="004D0639"/>
    <w:rsid w:val="004E3579"/>
    <w:rsid w:val="004F39E0"/>
    <w:rsid w:val="00505840"/>
    <w:rsid w:val="00537BD5"/>
    <w:rsid w:val="0054242C"/>
    <w:rsid w:val="00571C76"/>
    <w:rsid w:val="00574B60"/>
    <w:rsid w:val="00585337"/>
    <w:rsid w:val="005A4C43"/>
    <w:rsid w:val="005B1619"/>
    <w:rsid w:val="005C18E1"/>
    <w:rsid w:val="005D1261"/>
    <w:rsid w:val="005D3526"/>
    <w:rsid w:val="005E5C18"/>
    <w:rsid w:val="006065BD"/>
    <w:rsid w:val="00617BEB"/>
    <w:rsid w:val="00622CA8"/>
    <w:rsid w:val="00665003"/>
    <w:rsid w:val="00693D9E"/>
    <w:rsid w:val="006D0768"/>
    <w:rsid w:val="00747722"/>
    <w:rsid w:val="007707B5"/>
    <w:rsid w:val="00783950"/>
    <w:rsid w:val="007D07F5"/>
    <w:rsid w:val="007D0B29"/>
    <w:rsid w:val="007E3358"/>
    <w:rsid w:val="007F5B66"/>
    <w:rsid w:val="007F6802"/>
    <w:rsid w:val="008116DB"/>
    <w:rsid w:val="00823A1C"/>
    <w:rsid w:val="00845B9D"/>
    <w:rsid w:val="00860984"/>
    <w:rsid w:val="008A7808"/>
    <w:rsid w:val="008B3ECB"/>
    <w:rsid w:val="008C1B2E"/>
    <w:rsid w:val="008F09F3"/>
    <w:rsid w:val="0091627E"/>
    <w:rsid w:val="00956FA7"/>
    <w:rsid w:val="00971B1D"/>
    <w:rsid w:val="00987063"/>
    <w:rsid w:val="009D4BF0"/>
    <w:rsid w:val="009E1922"/>
    <w:rsid w:val="009F5766"/>
    <w:rsid w:val="00A23705"/>
    <w:rsid w:val="00A24327"/>
    <w:rsid w:val="00A35DC5"/>
    <w:rsid w:val="00A46E03"/>
    <w:rsid w:val="00A577FB"/>
    <w:rsid w:val="00A80F28"/>
    <w:rsid w:val="00A93661"/>
    <w:rsid w:val="00A95652"/>
    <w:rsid w:val="00AD7818"/>
    <w:rsid w:val="00B33C6D"/>
    <w:rsid w:val="00B3745F"/>
    <w:rsid w:val="00B4508F"/>
    <w:rsid w:val="00B54781"/>
    <w:rsid w:val="00B8057C"/>
    <w:rsid w:val="00BC4BEF"/>
    <w:rsid w:val="00BF593B"/>
    <w:rsid w:val="00C83417"/>
    <w:rsid w:val="00CD736E"/>
    <w:rsid w:val="00CE161E"/>
    <w:rsid w:val="00CF59A8"/>
    <w:rsid w:val="00D325A9"/>
    <w:rsid w:val="00D35196"/>
    <w:rsid w:val="00D36A8A"/>
    <w:rsid w:val="00D71170"/>
    <w:rsid w:val="00DA6538"/>
    <w:rsid w:val="00DB4DCA"/>
    <w:rsid w:val="00DE6A8F"/>
    <w:rsid w:val="00DE7C90"/>
    <w:rsid w:val="00E54373"/>
    <w:rsid w:val="00EA17A5"/>
    <w:rsid w:val="00ED30CF"/>
    <w:rsid w:val="00F126F0"/>
    <w:rsid w:val="00F176EF"/>
    <w:rsid w:val="00F67668"/>
    <w:rsid w:val="00FA1001"/>
    <w:rsid w:val="00FF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854F19-7DCA-414D-8D3E-B05F53BA1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4" w:qFormat="1"/>
    <w:lsdException w:name="heading 1" w:uiPriority="0" w:qFormat="1"/>
    <w:lsdException w:name="heading 2" w:semiHidden="1" w:uiPriority="1" w:unhideWhenUsed="1" w:qFormat="1"/>
    <w:lsdException w:name="heading 3" w:semiHidden="1" w:uiPriority="2" w:unhideWhenUsed="1" w:qFormat="1"/>
    <w:lsdException w:name="heading 4" w:semiHidden="1" w:uiPriority="3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uiPriority="7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nhideWhenUsed="1" w:qFormat="1"/>
    <w:lsdException w:name="Quote" w:semiHidden="1" w:unhideWhenUsed="1" w:qFormat="1"/>
    <w:lsdException w:name="Intense Quote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nhideWhenUsed="1" w:qFormat="1"/>
    <w:lsdException w:name="Intense Emphasis" w:semiHidden="1" w:unhideWhenUsed="1" w:qFormat="1"/>
    <w:lsdException w:name="Subtle Reference" w:semiHidden="1" w:unhideWhenUsed="1" w:qFormat="1"/>
    <w:lsdException w:name="Intense Reference" w:semiHidden="1" w:unhideWhenUsed="1" w:qFormat="1"/>
    <w:lsdException w:name="Book Title" w:semiHidden="1" w:unhideWhenUsed="1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Normal/Card"/>
    <w:uiPriority w:val="4"/>
    <w:qFormat/>
    <w:rsid w:val="00F126F0"/>
    <w:rPr>
      <w:rFonts w:ascii="Calibri" w:hAnsi="Calibri"/>
    </w:rPr>
  </w:style>
  <w:style w:type="paragraph" w:styleId="Heading1">
    <w:name w:val="heading 1"/>
    <w:aliases w:val="Pocket"/>
    <w:basedOn w:val="Normal"/>
    <w:next w:val="Normal"/>
    <w:link w:val="Heading1Char"/>
    <w:autoRedefine/>
    <w:qFormat/>
    <w:rsid w:val="00F126F0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240" w:after="0"/>
      <w:jc w:val="center"/>
      <w:outlineLvl w:val="0"/>
    </w:pPr>
    <w:rPr>
      <w:rFonts w:eastAsiaTheme="majorEastAsia" w:cstheme="majorBidi"/>
      <w:b/>
      <w:sz w:val="52"/>
      <w:szCs w:val="32"/>
    </w:rPr>
  </w:style>
  <w:style w:type="paragraph" w:styleId="Heading2">
    <w:name w:val="heading 2"/>
    <w:aliases w:val="Hat"/>
    <w:basedOn w:val="Normal"/>
    <w:next w:val="Normal"/>
    <w:link w:val="Heading2Char"/>
    <w:autoRedefine/>
    <w:uiPriority w:val="1"/>
    <w:unhideWhenUsed/>
    <w:qFormat/>
    <w:rsid w:val="00F126F0"/>
    <w:pPr>
      <w:keepNext/>
      <w:keepLines/>
      <w:pageBreakBefore/>
      <w:spacing w:before="40" w:after="0"/>
      <w:jc w:val="center"/>
      <w:outlineLvl w:val="1"/>
    </w:pPr>
    <w:rPr>
      <w:rFonts w:eastAsiaTheme="majorEastAsia" w:cstheme="majorBidi"/>
      <w:b/>
      <w:sz w:val="44"/>
      <w:szCs w:val="26"/>
      <w:u w:val="double"/>
    </w:rPr>
  </w:style>
  <w:style w:type="paragraph" w:styleId="Heading3">
    <w:name w:val="heading 3"/>
    <w:aliases w:val="Block"/>
    <w:basedOn w:val="Normal"/>
    <w:next w:val="Normal"/>
    <w:link w:val="Heading3Char"/>
    <w:autoRedefine/>
    <w:uiPriority w:val="2"/>
    <w:unhideWhenUsed/>
    <w:qFormat/>
    <w:rsid w:val="00F126F0"/>
    <w:pPr>
      <w:keepNext/>
      <w:keepLines/>
      <w:pageBreakBefore/>
      <w:spacing w:before="40" w:after="0"/>
      <w:jc w:val="center"/>
      <w:outlineLvl w:val="2"/>
    </w:pPr>
    <w:rPr>
      <w:rFonts w:eastAsiaTheme="majorEastAsia" w:cstheme="majorBidi"/>
      <w:b/>
      <w:sz w:val="32"/>
      <w:szCs w:val="24"/>
      <w:u w:val="single"/>
    </w:rPr>
  </w:style>
  <w:style w:type="paragraph" w:styleId="Heading4">
    <w:name w:val="heading 4"/>
    <w:aliases w:val="Tag"/>
    <w:basedOn w:val="Normal"/>
    <w:next w:val="Normal"/>
    <w:link w:val="Heading4Char"/>
    <w:autoRedefine/>
    <w:uiPriority w:val="3"/>
    <w:unhideWhenUsed/>
    <w:qFormat/>
    <w:rsid w:val="00F126F0"/>
    <w:pPr>
      <w:keepNext/>
      <w:keepLines/>
      <w:spacing w:before="40" w:after="0"/>
      <w:outlineLvl w:val="3"/>
    </w:pPr>
    <w:rPr>
      <w:rFonts w:eastAsiaTheme="majorEastAsia" w:cstheme="majorBidi"/>
      <w:b/>
      <w:iCs/>
      <w:sz w:val="26"/>
    </w:rPr>
  </w:style>
  <w:style w:type="character" w:default="1" w:styleId="DefaultParagraphFont">
    <w:name w:val="Default Paragraph Font"/>
    <w:uiPriority w:val="1"/>
    <w:semiHidden/>
    <w:unhideWhenUsed/>
    <w:rsid w:val="00F126F0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F126F0"/>
  </w:style>
  <w:style w:type="character" w:customStyle="1" w:styleId="Heading1Char">
    <w:name w:val="Heading 1 Char"/>
    <w:aliases w:val="Pocket Char"/>
    <w:basedOn w:val="DefaultParagraphFont"/>
    <w:link w:val="Heading1"/>
    <w:rsid w:val="00F126F0"/>
    <w:rPr>
      <w:rFonts w:ascii="Calibri" w:eastAsiaTheme="majorEastAsia" w:hAnsi="Calibri" w:cstheme="majorBidi"/>
      <w:b/>
      <w:sz w:val="52"/>
      <w:szCs w:val="32"/>
    </w:rPr>
  </w:style>
  <w:style w:type="character" w:customStyle="1" w:styleId="Heading2Char">
    <w:name w:val="Heading 2 Char"/>
    <w:aliases w:val="Hat Char"/>
    <w:basedOn w:val="DefaultParagraphFont"/>
    <w:link w:val="Heading2"/>
    <w:uiPriority w:val="1"/>
    <w:rsid w:val="00F126F0"/>
    <w:rPr>
      <w:rFonts w:ascii="Calibri" w:eastAsiaTheme="majorEastAsia" w:hAnsi="Calibri" w:cstheme="majorBidi"/>
      <w:b/>
      <w:sz w:val="44"/>
      <w:szCs w:val="26"/>
      <w:u w:val="double"/>
    </w:rPr>
  </w:style>
  <w:style w:type="character" w:customStyle="1" w:styleId="Heading3Char">
    <w:name w:val="Heading 3 Char"/>
    <w:aliases w:val="Block Char"/>
    <w:basedOn w:val="DefaultParagraphFont"/>
    <w:link w:val="Heading3"/>
    <w:uiPriority w:val="2"/>
    <w:rsid w:val="00F126F0"/>
    <w:rPr>
      <w:rFonts w:ascii="Calibri" w:eastAsiaTheme="majorEastAsia" w:hAnsi="Calibri" w:cstheme="majorBidi"/>
      <w:b/>
      <w:sz w:val="32"/>
      <w:szCs w:val="24"/>
      <w:u w:val="single"/>
    </w:rPr>
  </w:style>
  <w:style w:type="character" w:customStyle="1" w:styleId="Heading4Char">
    <w:name w:val="Heading 4 Char"/>
    <w:aliases w:val="Tag Char"/>
    <w:basedOn w:val="DefaultParagraphFont"/>
    <w:link w:val="Heading4"/>
    <w:uiPriority w:val="3"/>
    <w:rsid w:val="00F126F0"/>
    <w:rPr>
      <w:rFonts w:ascii="Calibri" w:eastAsiaTheme="majorEastAsia" w:hAnsi="Calibri" w:cstheme="majorBidi"/>
      <w:b/>
      <w:iCs/>
      <w:sz w:val="26"/>
    </w:rPr>
  </w:style>
  <w:style w:type="character" w:styleId="Emphasis">
    <w:name w:val="Emphasis"/>
    <w:basedOn w:val="DefaultParagraphFont"/>
    <w:uiPriority w:val="7"/>
    <w:qFormat/>
    <w:rsid w:val="00F126F0"/>
    <w:rPr>
      <w:rFonts w:ascii="Calibri" w:hAnsi="Calibri"/>
      <w:b/>
      <w:i w:val="0"/>
      <w:iCs/>
      <w:sz w:val="22"/>
      <w:u w:val="single"/>
      <w:bdr w:val="single" w:sz="8" w:space="0" w:color="auto"/>
    </w:rPr>
  </w:style>
  <w:style w:type="character" w:customStyle="1" w:styleId="Style13ptBold">
    <w:name w:val="Style 13 pt Bold"/>
    <w:aliases w:val="Cite"/>
    <w:basedOn w:val="DefaultParagraphFont"/>
    <w:uiPriority w:val="5"/>
    <w:qFormat/>
    <w:rsid w:val="00F126F0"/>
    <w:rPr>
      <w:b/>
      <w:bCs/>
      <w:sz w:val="26"/>
      <w:u w:val="single"/>
    </w:rPr>
  </w:style>
  <w:style w:type="character" w:customStyle="1" w:styleId="StyleUnderline">
    <w:name w:val="Style Underline"/>
    <w:aliases w:val="Underline"/>
    <w:basedOn w:val="DefaultParagraphFont"/>
    <w:uiPriority w:val="6"/>
    <w:qFormat/>
    <w:rsid w:val="00F126F0"/>
    <w:rPr>
      <w:b/>
      <w:sz w:val="22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F126F0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F126F0"/>
    <w:rPr>
      <w:color w:val="auto"/>
      <w:u w:val="none"/>
    </w:rPr>
  </w:style>
  <w:style w:type="paragraph" w:styleId="ListParagraph">
    <w:name w:val="List Paragraph"/>
    <w:basedOn w:val="Normal"/>
    <w:uiPriority w:val="99"/>
    <w:unhideWhenUsed/>
    <w:qFormat/>
    <w:rsid w:val="003049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nahfeldman\AppData\Roaming\Microsoft\Templates\Debat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Debate</Template>
  <TotalTime>319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jonahfeldman</dc:creator>
  <cp:keywords>5.0</cp:keywords>
  <dc:description/>
  <cp:lastModifiedBy>Jonah Feldman</cp:lastModifiedBy>
  <cp:revision>4</cp:revision>
  <dcterms:created xsi:type="dcterms:W3CDTF">2017-02-04T16:40:00Z</dcterms:created>
  <dcterms:modified xsi:type="dcterms:W3CDTF">2017-02-14T00:12:00Z</dcterms:modified>
</cp:coreProperties>
</file>