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3140" w:rsidRDefault="00417026" w:rsidP="00191EAB">
      <w:pPr>
        <w:pStyle w:val="Heading1"/>
      </w:pPr>
      <w:r>
        <w:t xml:space="preserve">NDT Board of Trustees Report: </w:t>
      </w:r>
    </w:p>
    <w:p w:rsidR="00417026" w:rsidRDefault="00417026"/>
    <w:p w:rsidR="001B6CAC" w:rsidRDefault="00235983" w:rsidP="001B6CAC">
      <w:pPr>
        <w:jc w:val="center"/>
      </w:pPr>
      <w:r>
        <w:t>Presented</w:t>
      </w:r>
      <w:r w:rsidR="00087EBE">
        <w:t xml:space="preserve"> to the NDT Committee at the National Commun</w:t>
      </w:r>
      <w:r w:rsidR="001B6CAC">
        <w:t>ications Association convention</w:t>
      </w:r>
    </w:p>
    <w:p w:rsidR="001B6CAC" w:rsidRDefault="001B6CAC" w:rsidP="001B6CAC">
      <w:pPr>
        <w:jc w:val="center"/>
      </w:pPr>
      <w:r>
        <w:t>D</w:t>
      </w:r>
      <w:r w:rsidR="00087EBE">
        <w:t>allas, Texas</w:t>
      </w:r>
    </w:p>
    <w:p w:rsidR="00087EBE" w:rsidRDefault="001B6CAC" w:rsidP="001B6CAC">
      <w:pPr>
        <w:jc w:val="center"/>
      </w:pPr>
      <w:r>
        <w:t>November 18, 2017</w:t>
      </w:r>
    </w:p>
    <w:p w:rsidR="00417026" w:rsidRPr="00B31324" w:rsidRDefault="00417026" w:rsidP="00191EAB">
      <w:pPr>
        <w:pStyle w:val="Heading2"/>
      </w:pPr>
      <w:r w:rsidRPr="00B31324">
        <w:lastRenderedPageBreak/>
        <w:t>Wichita NDT</w:t>
      </w:r>
    </w:p>
    <w:p w:rsidR="00417026" w:rsidRDefault="00417026"/>
    <w:p w:rsidR="00191EAB" w:rsidRDefault="00191EAB" w:rsidP="00191EAB">
      <w:pPr>
        <w:pStyle w:val="Heading3"/>
      </w:pPr>
      <w:r>
        <w:lastRenderedPageBreak/>
        <w:t>Hotel Reservation Procedure</w:t>
      </w:r>
    </w:p>
    <w:p w:rsidR="00417026" w:rsidRDefault="00417026">
      <w:r>
        <w:t xml:space="preserve">Hotel is now accepting reservations.  We will post this information on the NDT website and on CEDA forums.  Please circulate it to the schools in your district. </w:t>
      </w:r>
    </w:p>
    <w:p w:rsidR="00417026" w:rsidRDefault="00417026"/>
    <w:p w:rsidR="00417026" w:rsidRPr="00417026" w:rsidRDefault="00417026" w:rsidP="00417026">
      <w:pPr>
        <w:spacing w:before="100" w:beforeAutospacing="1" w:after="100" w:afterAutospacing="1" w:line="240" w:lineRule="auto"/>
        <w:rPr>
          <w:rFonts w:ascii="Times New Roman" w:eastAsia="Times New Roman" w:hAnsi="Times New Roman" w:cs="Times New Roman"/>
          <w:sz w:val="24"/>
          <w:szCs w:val="24"/>
        </w:rPr>
      </w:pPr>
      <w:r w:rsidRPr="00417026">
        <w:rPr>
          <w:rFonts w:ascii="Times New Roman" w:eastAsia="Times New Roman" w:hAnsi="Times New Roman" w:cs="Times New Roman"/>
          <w:sz w:val="24"/>
          <w:szCs w:val="24"/>
        </w:rPr>
        <w:t xml:space="preserve">Thank you for planning your event with us! </w:t>
      </w:r>
      <w:r w:rsidRPr="00417026">
        <w:rPr>
          <w:rFonts w:ascii="Times New Roman" w:eastAsia="Times New Roman" w:hAnsi="Times New Roman" w:cs="Times New Roman"/>
          <w:sz w:val="24"/>
          <w:szCs w:val="24"/>
        </w:rPr>
        <w:br/>
      </w:r>
      <w:r w:rsidRPr="00417026">
        <w:rPr>
          <w:rFonts w:ascii="Times New Roman" w:eastAsia="Times New Roman" w:hAnsi="Times New Roman" w:cs="Times New Roman"/>
          <w:sz w:val="24"/>
          <w:szCs w:val="24"/>
        </w:rPr>
        <w:br/>
        <w:t>Here is the reservation link your guests can use to make online reservations</w:t>
      </w:r>
      <w:proofErr w:type="gramStart"/>
      <w:r w:rsidRPr="00417026">
        <w:rPr>
          <w:rFonts w:ascii="Times New Roman" w:eastAsia="Times New Roman" w:hAnsi="Times New Roman" w:cs="Times New Roman"/>
          <w:sz w:val="24"/>
          <w:szCs w:val="24"/>
        </w:rPr>
        <w:t>:</w:t>
      </w:r>
      <w:r w:rsidR="001B6CAC">
        <w:rPr>
          <w:rFonts w:ascii="Times New Roman" w:eastAsia="Times New Roman" w:hAnsi="Times New Roman" w:cs="Times New Roman"/>
          <w:sz w:val="24"/>
          <w:szCs w:val="24"/>
        </w:rPr>
        <w:t xml:space="preserve">  (</w:t>
      </w:r>
      <w:proofErr w:type="gramEnd"/>
      <w:r w:rsidR="001B6CAC">
        <w:rPr>
          <w:rFonts w:ascii="Times New Roman" w:eastAsia="Times New Roman" w:hAnsi="Times New Roman" w:cs="Times New Roman"/>
          <w:sz w:val="24"/>
          <w:szCs w:val="24"/>
        </w:rPr>
        <w:t>Control click the link will take you to the website).</w:t>
      </w:r>
    </w:p>
    <w:p w:rsidR="00417026" w:rsidRPr="00417026" w:rsidRDefault="001B6CAC" w:rsidP="00417026">
      <w:pPr>
        <w:spacing w:before="100" w:beforeAutospacing="1" w:after="100" w:afterAutospacing="1" w:line="240" w:lineRule="auto"/>
        <w:rPr>
          <w:rFonts w:ascii="Times New Roman" w:eastAsia="Times New Roman" w:hAnsi="Times New Roman" w:cs="Times New Roman"/>
          <w:sz w:val="24"/>
          <w:szCs w:val="24"/>
        </w:rPr>
      </w:pPr>
      <w:hyperlink r:id="rId5" w:tgtFrame="_blank" w:history="1">
        <w:r w:rsidR="00417026" w:rsidRPr="00417026">
          <w:rPr>
            <w:rFonts w:ascii="Times New Roman" w:eastAsia="Times New Roman" w:hAnsi="Times New Roman" w:cs="Times New Roman"/>
            <w:b/>
            <w:bCs/>
            <w:color w:val="0000FF"/>
            <w:sz w:val="24"/>
            <w:szCs w:val="24"/>
            <w:u w:val="single"/>
          </w:rPr>
          <w:t xml:space="preserve">Book your group rate for NDT National Debate </w:t>
        </w:r>
        <w:r w:rsidR="00417026" w:rsidRPr="00417026">
          <w:rPr>
            <w:rFonts w:ascii="Times New Roman" w:eastAsia="Times New Roman" w:hAnsi="Times New Roman" w:cs="Times New Roman"/>
            <w:b/>
            <w:bCs/>
            <w:color w:val="0000FF"/>
            <w:sz w:val="24"/>
            <w:szCs w:val="24"/>
            <w:u w:val="single"/>
          </w:rPr>
          <w:t>T</w:t>
        </w:r>
        <w:r w:rsidR="00417026" w:rsidRPr="00417026">
          <w:rPr>
            <w:rFonts w:ascii="Times New Roman" w:eastAsia="Times New Roman" w:hAnsi="Times New Roman" w:cs="Times New Roman"/>
            <w:b/>
            <w:bCs/>
            <w:color w:val="0000FF"/>
            <w:sz w:val="24"/>
            <w:szCs w:val="24"/>
            <w:u w:val="single"/>
          </w:rPr>
          <w:t xml:space="preserve">ournament </w:t>
        </w:r>
      </w:hyperlink>
    </w:p>
    <w:p w:rsidR="00417026" w:rsidRPr="00417026" w:rsidRDefault="00417026" w:rsidP="00417026">
      <w:pPr>
        <w:spacing w:before="100" w:beforeAutospacing="1" w:after="100" w:afterAutospacing="1" w:line="240" w:lineRule="auto"/>
        <w:rPr>
          <w:rFonts w:ascii="Times New Roman" w:eastAsia="Times New Roman" w:hAnsi="Times New Roman" w:cs="Times New Roman"/>
          <w:sz w:val="24"/>
          <w:szCs w:val="24"/>
        </w:rPr>
      </w:pPr>
      <w:r w:rsidRPr="00417026">
        <w:rPr>
          <w:rFonts w:ascii="Times New Roman" w:eastAsia="Times New Roman" w:hAnsi="Times New Roman" w:cs="Times New Roman"/>
          <w:sz w:val="24"/>
          <w:szCs w:val="24"/>
        </w:rPr>
        <w:t xml:space="preserve">You will find the information for your online reservation link below. If you have questions or need help with the link, please do not hesitate to ask. We appreciate your business and look forward to a successful event. </w:t>
      </w:r>
      <w:r w:rsidRPr="00417026">
        <w:rPr>
          <w:rFonts w:ascii="Times New Roman" w:eastAsia="Times New Roman" w:hAnsi="Times New Roman" w:cs="Times New Roman"/>
          <w:color w:val="000000"/>
          <w:sz w:val="24"/>
          <w:szCs w:val="24"/>
        </w:rPr>
        <w:t xml:space="preserve">Reservations can be made by clicking the link below or by calling the </w:t>
      </w:r>
      <w:r w:rsidRPr="00417026">
        <w:rPr>
          <w:rFonts w:ascii="Times New Roman" w:eastAsia="Times New Roman" w:hAnsi="Times New Roman" w:cs="Times New Roman"/>
          <w:b/>
          <w:bCs/>
          <w:color w:val="000000"/>
          <w:sz w:val="24"/>
          <w:szCs w:val="24"/>
        </w:rPr>
        <w:t xml:space="preserve">hotel directly at </w:t>
      </w:r>
      <w:hyperlink r:id="rId6" w:tgtFrame="_blank" w:history="1">
        <w:r w:rsidRPr="00417026">
          <w:rPr>
            <w:rFonts w:ascii="Times New Roman" w:eastAsia="Times New Roman" w:hAnsi="Times New Roman" w:cs="Times New Roman"/>
            <w:b/>
            <w:bCs/>
            <w:color w:val="0000FF"/>
            <w:sz w:val="24"/>
            <w:szCs w:val="24"/>
            <w:u w:val="single"/>
          </w:rPr>
          <w:t>(316)651-0333</w:t>
        </w:r>
      </w:hyperlink>
      <w:r w:rsidRPr="00417026">
        <w:rPr>
          <w:rFonts w:ascii="Times New Roman" w:eastAsia="Times New Roman" w:hAnsi="Times New Roman" w:cs="Times New Roman"/>
          <w:color w:val="000000"/>
          <w:sz w:val="24"/>
          <w:szCs w:val="24"/>
        </w:rPr>
        <w:t xml:space="preserve">. You may also call </w:t>
      </w:r>
      <w:r w:rsidRPr="00417026">
        <w:rPr>
          <w:rFonts w:ascii="Times New Roman" w:eastAsia="Times New Roman" w:hAnsi="Times New Roman" w:cs="Times New Roman"/>
          <w:b/>
          <w:bCs/>
          <w:color w:val="000000"/>
          <w:sz w:val="24"/>
          <w:szCs w:val="24"/>
        </w:rPr>
        <w:t xml:space="preserve">Marriott's Reservation Center at </w:t>
      </w:r>
      <w:hyperlink r:id="rId7" w:tgtFrame="_blank" w:history="1">
        <w:r w:rsidRPr="00417026">
          <w:rPr>
            <w:rFonts w:ascii="Times New Roman" w:eastAsia="Times New Roman" w:hAnsi="Times New Roman" w:cs="Times New Roman"/>
            <w:b/>
            <w:bCs/>
            <w:color w:val="0000FF"/>
            <w:sz w:val="24"/>
            <w:szCs w:val="24"/>
            <w:u w:val="single"/>
          </w:rPr>
          <w:t>1(800) 228-9290</w:t>
        </w:r>
      </w:hyperlink>
      <w:r w:rsidRPr="00417026">
        <w:rPr>
          <w:rFonts w:ascii="Times New Roman" w:eastAsia="Times New Roman" w:hAnsi="Times New Roman" w:cs="Times New Roman"/>
          <w:color w:val="000000"/>
          <w:sz w:val="24"/>
          <w:szCs w:val="24"/>
        </w:rPr>
        <w:t xml:space="preserve">. </w:t>
      </w:r>
    </w:p>
    <w:p w:rsidR="00417026" w:rsidRPr="00417026" w:rsidRDefault="00417026" w:rsidP="00417026">
      <w:pPr>
        <w:spacing w:before="100" w:beforeAutospacing="1" w:after="100" w:afterAutospacing="1" w:line="240" w:lineRule="auto"/>
        <w:rPr>
          <w:rFonts w:ascii="Times New Roman" w:eastAsia="Times New Roman" w:hAnsi="Times New Roman" w:cs="Times New Roman"/>
          <w:sz w:val="24"/>
          <w:szCs w:val="24"/>
        </w:rPr>
      </w:pPr>
      <w:r w:rsidRPr="00417026">
        <w:rPr>
          <w:rFonts w:ascii="Times New Roman" w:eastAsia="Times New Roman" w:hAnsi="Times New Roman" w:cs="Times New Roman"/>
          <w:color w:val="333333"/>
          <w:sz w:val="24"/>
          <w:szCs w:val="24"/>
        </w:rPr>
        <w:t xml:space="preserve">You can also use group code: </w:t>
      </w:r>
      <w:r w:rsidRPr="00417026">
        <w:rPr>
          <w:rFonts w:ascii="Times New Roman" w:eastAsia="Times New Roman" w:hAnsi="Times New Roman" w:cs="Times New Roman"/>
          <w:b/>
          <w:bCs/>
          <w:color w:val="333333"/>
          <w:sz w:val="24"/>
          <w:szCs w:val="24"/>
        </w:rPr>
        <w:t>NDTNDTA</w:t>
      </w:r>
      <w:r w:rsidRPr="00417026">
        <w:rPr>
          <w:rFonts w:ascii="Times New Roman" w:eastAsia="Times New Roman" w:hAnsi="Times New Roman" w:cs="Times New Roman"/>
          <w:color w:val="333333"/>
          <w:sz w:val="24"/>
          <w:szCs w:val="24"/>
        </w:rPr>
        <w:t xml:space="preserve"> at </w:t>
      </w:r>
      <w:hyperlink r:id="rId8" w:tgtFrame="_blank" w:history="1">
        <w:r w:rsidRPr="00417026">
          <w:rPr>
            <w:rFonts w:ascii="Times New Roman" w:eastAsia="Times New Roman" w:hAnsi="Times New Roman" w:cs="Times New Roman"/>
            <w:color w:val="0000FF"/>
            <w:sz w:val="24"/>
            <w:szCs w:val="24"/>
            <w:u w:val="single"/>
          </w:rPr>
          <w:t>marriott.com/</w:t>
        </w:r>
        <w:proofErr w:type="spellStart"/>
        <w:r w:rsidRPr="00417026">
          <w:rPr>
            <w:rFonts w:ascii="Times New Roman" w:eastAsia="Times New Roman" w:hAnsi="Times New Roman" w:cs="Times New Roman"/>
            <w:color w:val="0000FF"/>
            <w:sz w:val="24"/>
            <w:szCs w:val="24"/>
            <w:u w:val="single"/>
          </w:rPr>
          <w:t>ictwe</w:t>
        </w:r>
        <w:proofErr w:type="spellEnd"/>
      </w:hyperlink>
    </w:p>
    <w:p w:rsidR="00417026" w:rsidRPr="00417026" w:rsidRDefault="00417026" w:rsidP="00417026">
      <w:pPr>
        <w:spacing w:before="100" w:beforeAutospacing="1" w:after="100" w:afterAutospacing="1" w:line="240" w:lineRule="auto"/>
        <w:rPr>
          <w:rFonts w:ascii="Times New Roman" w:eastAsia="Times New Roman" w:hAnsi="Times New Roman" w:cs="Times New Roman"/>
          <w:sz w:val="24"/>
          <w:szCs w:val="24"/>
        </w:rPr>
      </w:pPr>
      <w:r w:rsidRPr="00417026">
        <w:rPr>
          <w:rFonts w:ascii="Times New Roman" w:eastAsia="Times New Roman" w:hAnsi="Times New Roman" w:cs="Times New Roman"/>
          <w:sz w:val="24"/>
          <w:szCs w:val="24"/>
        </w:rPr>
        <w:t xml:space="preserve">***For groups with 5+ rooms, please email Hotel Sales Manager, Brandi </w:t>
      </w:r>
      <w:proofErr w:type="spellStart"/>
      <w:r w:rsidRPr="00417026">
        <w:rPr>
          <w:rFonts w:ascii="Times New Roman" w:eastAsia="Times New Roman" w:hAnsi="Times New Roman" w:cs="Times New Roman"/>
          <w:sz w:val="24"/>
          <w:szCs w:val="24"/>
        </w:rPr>
        <w:t>Leydic</w:t>
      </w:r>
      <w:proofErr w:type="spellEnd"/>
      <w:r w:rsidRPr="00417026">
        <w:rPr>
          <w:rFonts w:ascii="Times New Roman" w:eastAsia="Times New Roman" w:hAnsi="Times New Roman" w:cs="Times New Roman"/>
          <w:sz w:val="24"/>
          <w:szCs w:val="24"/>
        </w:rPr>
        <w:t xml:space="preserve"> at </w:t>
      </w:r>
      <w:bookmarkStart w:id="0" w:name="_GoBack"/>
      <w:bookmarkEnd w:id="0"/>
      <w:r w:rsidR="001B6CAC">
        <w:fldChar w:fldCharType="begin"/>
      </w:r>
      <w:r w:rsidR="001B6CAC">
        <w:instrText xml:space="preserve"> HYPERLINK "mailto:brandi.leydic@wichitamarriott.com" \t "_blank" </w:instrText>
      </w:r>
      <w:r w:rsidR="001B6CAC">
        <w:fldChar w:fldCharType="separate"/>
      </w:r>
      <w:r w:rsidRPr="00417026">
        <w:rPr>
          <w:rFonts w:ascii="Times New Roman" w:eastAsia="Times New Roman" w:hAnsi="Times New Roman" w:cs="Times New Roman"/>
          <w:color w:val="0000FF"/>
          <w:sz w:val="24"/>
          <w:szCs w:val="24"/>
          <w:u w:val="single"/>
        </w:rPr>
        <w:t>brandi.leydic@wichitamarriott.com</w:t>
      </w:r>
      <w:r w:rsidR="001B6CAC">
        <w:rPr>
          <w:rFonts w:ascii="Times New Roman" w:eastAsia="Times New Roman" w:hAnsi="Times New Roman" w:cs="Times New Roman"/>
          <w:color w:val="0000FF"/>
          <w:sz w:val="24"/>
          <w:szCs w:val="24"/>
          <w:u w:val="single"/>
        </w:rPr>
        <w:fldChar w:fldCharType="end"/>
      </w:r>
      <w:r w:rsidRPr="00417026">
        <w:rPr>
          <w:rFonts w:ascii="Times New Roman" w:eastAsia="Times New Roman" w:hAnsi="Times New Roman" w:cs="Times New Roman"/>
          <w:sz w:val="24"/>
          <w:szCs w:val="24"/>
        </w:rPr>
        <w:t xml:space="preserve"> to make reservations.</w:t>
      </w:r>
    </w:p>
    <w:p w:rsidR="00417026" w:rsidRPr="00417026" w:rsidRDefault="00417026" w:rsidP="00417026">
      <w:pPr>
        <w:spacing w:before="100" w:beforeAutospacing="1" w:after="100" w:afterAutospacing="1" w:line="240" w:lineRule="auto"/>
        <w:rPr>
          <w:rFonts w:ascii="Times New Roman" w:eastAsia="Times New Roman" w:hAnsi="Times New Roman" w:cs="Times New Roman"/>
          <w:sz w:val="24"/>
          <w:szCs w:val="24"/>
        </w:rPr>
      </w:pPr>
      <w:r w:rsidRPr="00417026">
        <w:rPr>
          <w:rFonts w:ascii="Times New Roman" w:eastAsia="Times New Roman" w:hAnsi="Times New Roman" w:cs="Times New Roman"/>
          <w:sz w:val="24"/>
          <w:szCs w:val="24"/>
        </w:rPr>
        <w:t>-----------------------------------------------------------------</w:t>
      </w:r>
    </w:p>
    <w:p w:rsidR="00417026" w:rsidRPr="00417026" w:rsidRDefault="00417026" w:rsidP="00417026">
      <w:pPr>
        <w:spacing w:before="100" w:beforeAutospacing="1" w:after="100" w:afterAutospacing="1" w:line="240" w:lineRule="auto"/>
        <w:rPr>
          <w:rFonts w:ascii="Times New Roman" w:eastAsia="Times New Roman" w:hAnsi="Times New Roman" w:cs="Times New Roman"/>
          <w:sz w:val="24"/>
          <w:szCs w:val="24"/>
        </w:rPr>
      </w:pPr>
      <w:r w:rsidRPr="00417026">
        <w:rPr>
          <w:rFonts w:ascii="Times New Roman" w:eastAsia="Times New Roman" w:hAnsi="Times New Roman" w:cs="Times New Roman"/>
          <w:b/>
          <w:bCs/>
          <w:sz w:val="24"/>
          <w:szCs w:val="24"/>
        </w:rPr>
        <w:t>NDT National Debate Tournament</w:t>
      </w:r>
    </w:p>
    <w:p w:rsidR="00417026" w:rsidRPr="00417026" w:rsidRDefault="00417026" w:rsidP="00417026">
      <w:pPr>
        <w:spacing w:before="100" w:beforeAutospacing="1" w:after="100" w:afterAutospacing="1" w:line="240" w:lineRule="auto"/>
        <w:rPr>
          <w:rFonts w:ascii="Times New Roman" w:eastAsia="Times New Roman" w:hAnsi="Times New Roman" w:cs="Times New Roman"/>
          <w:sz w:val="24"/>
          <w:szCs w:val="24"/>
        </w:rPr>
      </w:pPr>
      <w:r w:rsidRPr="00417026">
        <w:rPr>
          <w:rFonts w:eastAsia="Times New Roman" w:cs="Calibri"/>
          <w:b/>
          <w:bCs/>
          <w:sz w:val="24"/>
          <w:szCs w:val="24"/>
        </w:rPr>
        <w:t xml:space="preserve">Start date: </w:t>
      </w:r>
      <w:r w:rsidRPr="00417026">
        <w:rPr>
          <w:rFonts w:ascii="Times New Roman" w:eastAsia="Times New Roman" w:hAnsi="Times New Roman" w:cs="Times New Roman"/>
          <w:sz w:val="24"/>
          <w:szCs w:val="24"/>
        </w:rPr>
        <w:t>3/20/18</w:t>
      </w:r>
      <w:r w:rsidRPr="00417026">
        <w:rPr>
          <w:rFonts w:ascii="Times New Roman" w:eastAsia="Times New Roman" w:hAnsi="Times New Roman" w:cs="Times New Roman"/>
          <w:sz w:val="24"/>
          <w:szCs w:val="24"/>
        </w:rPr>
        <w:br/>
      </w:r>
      <w:r w:rsidRPr="00417026">
        <w:rPr>
          <w:rFonts w:eastAsia="Times New Roman" w:cs="Calibri"/>
          <w:b/>
          <w:bCs/>
          <w:sz w:val="24"/>
          <w:szCs w:val="24"/>
        </w:rPr>
        <w:t xml:space="preserve">End date: </w:t>
      </w:r>
      <w:r w:rsidRPr="00417026">
        <w:rPr>
          <w:rFonts w:ascii="Times New Roman" w:eastAsia="Times New Roman" w:hAnsi="Times New Roman" w:cs="Times New Roman"/>
          <w:sz w:val="24"/>
          <w:szCs w:val="24"/>
        </w:rPr>
        <w:t>3/27/18</w:t>
      </w:r>
      <w:r w:rsidRPr="00417026">
        <w:rPr>
          <w:rFonts w:ascii="Times New Roman" w:eastAsia="Times New Roman" w:hAnsi="Times New Roman" w:cs="Times New Roman"/>
          <w:sz w:val="24"/>
          <w:szCs w:val="24"/>
        </w:rPr>
        <w:br/>
      </w:r>
      <w:r w:rsidRPr="00417026">
        <w:rPr>
          <w:rFonts w:eastAsia="Times New Roman" w:cs="Calibri"/>
          <w:b/>
          <w:bCs/>
          <w:sz w:val="24"/>
          <w:szCs w:val="24"/>
        </w:rPr>
        <w:t>Last day to book:</w:t>
      </w:r>
      <w:r w:rsidRPr="00417026">
        <w:rPr>
          <w:rFonts w:ascii="Times New Roman" w:eastAsia="Times New Roman" w:hAnsi="Times New Roman" w:cs="Times New Roman"/>
          <w:sz w:val="24"/>
          <w:szCs w:val="24"/>
        </w:rPr>
        <w:t xml:space="preserve"> 3/7/18 </w:t>
      </w:r>
    </w:p>
    <w:p w:rsidR="00417026" w:rsidRPr="00417026" w:rsidRDefault="00417026" w:rsidP="00417026">
      <w:pPr>
        <w:spacing w:before="100" w:beforeAutospacing="1" w:after="100" w:afterAutospacing="1" w:line="240" w:lineRule="auto"/>
        <w:rPr>
          <w:rFonts w:ascii="Times New Roman" w:eastAsia="Times New Roman" w:hAnsi="Times New Roman" w:cs="Times New Roman"/>
          <w:sz w:val="24"/>
          <w:szCs w:val="24"/>
        </w:rPr>
      </w:pPr>
      <w:r w:rsidRPr="00417026">
        <w:rPr>
          <w:rFonts w:ascii="Times New Roman" w:eastAsia="Times New Roman" w:hAnsi="Times New Roman" w:cs="Times New Roman"/>
          <w:sz w:val="24"/>
          <w:szCs w:val="24"/>
        </w:rPr>
        <w:t xml:space="preserve">Marriott hotel(s) offering your special group rate: </w:t>
      </w:r>
    </w:p>
    <w:p w:rsidR="00417026" w:rsidRPr="00417026" w:rsidRDefault="00417026" w:rsidP="00417026">
      <w:pPr>
        <w:spacing w:before="100" w:beforeAutospacing="1" w:after="100" w:afterAutospacing="1" w:line="240" w:lineRule="auto"/>
        <w:rPr>
          <w:rFonts w:ascii="Times New Roman" w:eastAsia="Times New Roman" w:hAnsi="Times New Roman" w:cs="Times New Roman"/>
          <w:sz w:val="24"/>
          <w:szCs w:val="24"/>
        </w:rPr>
      </w:pPr>
      <w:proofErr w:type="gramStart"/>
      <w:r w:rsidRPr="00417026">
        <w:rPr>
          <w:rFonts w:ascii="Symbol" w:eastAsia="Times New Roman" w:hAnsi="Symbol" w:cs="Times New Roman"/>
          <w:sz w:val="24"/>
          <w:szCs w:val="24"/>
        </w:rPr>
        <w:t></w:t>
      </w:r>
      <w:r w:rsidRPr="00417026">
        <w:rPr>
          <w:rFonts w:ascii="Times New Roman" w:eastAsia="Times New Roman" w:hAnsi="Times New Roman" w:cs="Times New Roman"/>
          <w:sz w:val="24"/>
          <w:szCs w:val="24"/>
        </w:rPr>
        <w:t xml:space="preserve">  </w:t>
      </w:r>
      <w:r w:rsidRPr="00417026">
        <w:rPr>
          <w:rFonts w:eastAsia="Times New Roman" w:cs="Calibri"/>
          <w:b/>
          <w:bCs/>
          <w:sz w:val="24"/>
          <w:szCs w:val="24"/>
        </w:rPr>
        <w:t>Wichita</w:t>
      </w:r>
      <w:proofErr w:type="gramEnd"/>
      <w:r w:rsidRPr="00417026">
        <w:rPr>
          <w:rFonts w:eastAsia="Times New Roman" w:cs="Calibri"/>
          <w:b/>
          <w:bCs/>
          <w:sz w:val="24"/>
          <w:szCs w:val="24"/>
        </w:rPr>
        <w:t xml:space="preserve"> Marriott</w:t>
      </w:r>
      <w:r w:rsidRPr="00417026">
        <w:rPr>
          <w:rFonts w:ascii="Times New Roman" w:eastAsia="Times New Roman" w:hAnsi="Times New Roman" w:cs="Times New Roman"/>
          <w:sz w:val="24"/>
          <w:szCs w:val="24"/>
        </w:rPr>
        <w:t xml:space="preserve">  for 95.00 USD  per night </w:t>
      </w:r>
    </w:p>
    <w:p w:rsidR="00417026" w:rsidRPr="00417026" w:rsidRDefault="001B6CAC" w:rsidP="00417026">
      <w:pPr>
        <w:spacing w:before="100" w:beforeAutospacing="1" w:after="100" w:afterAutospacing="1" w:line="240" w:lineRule="auto"/>
        <w:rPr>
          <w:rFonts w:ascii="Times New Roman" w:eastAsia="Times New Roman" w:hAnsi="Times New Roman" w:cs="Times New Roman"/>
          <w:sz w:val="24"/>
          <w:szCs w:val="24"/>
        </w:rPr>
      </w:pPr>
      <w:hyperlink r:id="rId9" w:tgtFrame="_blank" w:history="1">
        <w:r w:rsidR="00417026" w:rsidRPr="00417026">
          <w:rPr>
            <w:rFonts w:ascii="Times New Roman" w:eastAsia="Times New Roman" w:hAnsi="Times New Roman" w:cs="Times New Roman"/>
            <w:color w:val="0000FF"/>
            <w:sz w:val="24"/>
            <w:szCs w:val="24"/>
            <w:u w:val="single"/>
          </w:rPr>
          <w:t xml:space="preserve">Book your group rate for NDT National Debate Tournament </w:t>
        </w:r>
      </w:hyperlink>
    </w:p>
    <w:p w:rsidR="00417026" w:rsidRPr="00417026" w:rsidRDefault="00417026" w:rsidP="00417026">
      <w:pPr>
        <w:spacing w:before="100" w:beforeAutospacing="1" w:after="100" w:afterAutospacing="1" w:line="240" w:lineRule="auto"/>
        <w:rPr>
          <w:rFonts w:ascii="Times New Roman" w:eastAsia="Times New Roman" w:hAnsi="Times New Roman" w:cs="Times New Roman"/>
          <w:sz w:val="24"/>
          <w:szCs w:val="24"/>
        </w:rPr>
      </w:pPr>
      <w:r w:rsidRPr="00417026">
        <w:rPr>
          <w:rFonts w:ascii="Times New Roman" w:eastAsia="Times New Roman" w:hAnsi="Times New Roman" w:cs="Times New Roman"/>
          <w:sz w:val="24"/>
          <w:szCs w:val="24"/>
        </w:rPr>
        <w:t> </w:t>
      </w:r>
    </w:p>
    <w:p w:rsidR="00417026" w:rsidRPr="00417026" w:rsidRDefault="00417026" w:rsidP="00417026">
      <w:pPr>
        <w:spacing w:before="100" w:beforeAutospacing="1" w:after="100" w:afterAutospacing="1" w:line="240" w:lineRule="auto"/>
        <w:rPr>
          <w:rFonts w:ascii="Times New Roman" w:eastAsia="Times New Roman" w:hAnsi="Times New Roman" w:cs="Times New Roman"/>
          <w:sz w:val="24"/>
          <w:szCs w:val="24"/>
        </w:rPr>
      </w:pPr>
      <w:r w:rsidRPr="00417026">
        <w:rPr>
          <w:rFonts w:ascii="Times New Roman" w:eastAsia="Times New Roman" w:hAnsi="Times New Roman" w:cs="Times New Roman"/>
          <w:b/>
          <w:bCs/>
          <w:sz w:val="24"/>
          <w:szCs w:val="24"/>
        </w:rPr>
        <w:t xml:space="preserve">Brandi </w:t>
      </w:r>
      <w:proofErr w:type="spellStart"/>
      <w:r w:rsidRPr="00417026">
        <w:rPr>
          <w:rFonts w:ascii="Times New Roman" w:eastAsia="Times New Roman" w:hAnsi="Times New Roman" w:cs="Times New Roman"/>
          <w:b/>
          <w:bCs/>
          <w:sz w:val="24"/>
          <w:szCs w:val="24"/>
        </w:rPr>
        <w:t>Leydic</w:t>
      </w:r>
      <w:proofErr w:type="spellEnd"/>
      <w:r w:rsidRPr="00417026">
        <w:rPr>
          <w:rFonts w:ascii="Times New Roman" w:eastAsia="Times New Roman" w:hAnsi="Times New Roman" w:cs="Times New Roman"/>
          <w:b/>
          <w:bCs/>
          <w:sz w:val="24"/>
          <w:szCs w:val="24"/>
        </w:rPr>
        <w:t xml:space="preserve"> | Special Markets Sales Manager &amp; Group Housing Coordinator</w:t>
      </w:r>
    </w:p>
    <w:p w:rsidR="00417026" w:rsidRDefault="001B6CAC" w:rsidP="00417026">
      <w:pPr>
        <w:spacing w:before="100" w:beforeAutospacing="1" w:after="100" w:afterAutospacing="1" w:line="240" w:lineRule="auto"/>
        <w:rPr>
          <w:rFonts w:ascii="Times New Roman" w:eastAsia="Times New Roman" w:hAnsi="Times New Roman" w:cs="Times New Roman"/>
          <w:sz w:val="24"/>
          <w:szCs w:val="24"/>
        </w:rPr>
      </w:pPr>
      <w:hyperlink r:id="rId10" w:history="1">
        <w:r w:rsidR="00417026" w:rsidRPr="00417026">
          <w:rPr>
            <w:rFonts w:ascii="Times New Roman" w:eastAsia="Times New Roman" w:hAnsi="Times New Roman" w:cs="Times New Roman"/>
            <w:color w:val="0000FF"/>
            <w:sz w:val="24"/>
            <w:szCs w:val="24"/>
            <w:u w:val="single"/>
            <w:lang w:val="en-CA"/>
          </w:rPr>
          <w:t>9100 Corporate Hills Drive | Wichita, KS</w:t>
        </w:r>
      </w:hyperlink>
      <w:r w:rsidR="00417026" w:rsidRPr="00417026">
        <w:rPr>
          <w:rFonts w:ascii="Times New Roman" w:eastAsia="Times New Roman" w:hAnsi="Times New Roman" w:cs="Times New Roman"/>
          <w:color w:val="800000"/>
          <w:sz w:val="24"/>
          <w:szCs w:val="24"/>
          <w:lang w:val="en-CA"/>
        </w:rPr>
        <w:t xml:space="preserve">  </w:t>
      </w:r>
      <w:hyperlink r:id="rId11" w:history="1">
        <w:r w:rsidR="00417026" w:rsidRPr="00417026">
          <w:rPr>
            <w:rFonts w:ascii="Times New Roman" w:eastAsia="Times New Roman" w:hAnsi="Times New Roman" w:cs="Times New Roman"/>
            <w:color w:val="0000FF"/>
            <w:sz w:val="24"/>
            <w:szCs w:val="24"/>
            <w:u w:val="single"/>
            <w:lang w:val="en-CA"/>
          </w:rPr>
          <w:t>67207</w:t>
        </w:r>
      </w:hyperlink>
      <w:r w:rsidR="00417026" w:rsidRPr="00417026">
        <w:rPr>
          <w:rFonts w:ascii="Times New Roman" w:eastAsia="Times New Roman" w:hAnsi="Times New Roman" w:cs="Times New Roman"/>
          <w:color w:val="000000"/>
          <w:sz w:val="24"/>
          <w:szCs w:val="24"/>
        </w:rPr>
        <w:br/>
      </w:r>
      <w:hyperlink r:id="rId12" w:tgtFrame="_blank" w:history="1">
        <w:r w:rsidR="00417026" w:rsidRPr="00417026">
          <w:rPr>
            <w:rFonts w:ascii="Times New Roman" w:eastAsia="Times New Roman" w:hAnsi="Times New Roman" w:cs="Times New Roman"/>
            <w:color w:val="0000FF"/>
            <w:sz w:val="24"/>
            <w:szCs w:val="24"/>
            <w:u w:val="single"/>
          </w:rPr>
          <w:t>316-462-3165</w:t>
        </w:r>
      </w:hyperlink>
      <w:r w:rsidR="00417026" w:rsidRPr="00417026">
        <w:rPr>
          <w:rFonts w:ascii="Times New Roman" w:eastAsia="Times New Roman" w:hAnsi="Times New Roman" w:cs="Times New Roman"/>
          <w:sz w:val="24"/>
          <w:szCs w:val="24"/>
        </w:rPr>
        <w:t xml:space="preserve"> (direct) | </w:t>
      </w:r>
      <w:hyperlink r:id="rId13" w:tgtFrame="_blank" w:history="1">
        <w:r w:rsidR="00417026" w:rsidRPr="00417026">
          <w:rPr>
            <w:rFonts w:ascii="Times New Roman" w:eastAsia="Times New Roman" w:hAnsi="Times New Roman" w:cs="Times New Roman"/>
            <w:color w:val="0000FF"/>
            <w:sz w:val="24"/>
            <w:szCs w:val="24"/>
            <w:u w:val="single"/>
          </w:rPr>
          <w:t>316-651-0333</w:t>
        </w:r>
      </w:hyperlink>
      <w:r w:rsidR="00417026" w:rsidRPr="00417026">
        <w:rPr>
          <w:rFonts w:ascii="Times New Roman" w:eastAsia="Times New Roman" w:hAnsi="Times New Roman" w:cs="Times New Roman"/>
          <w:sz w:val="24"/>
          <w:szCs w:val="24"/>
        </w:rPr>
        <w:t xml:space="preserve"> (hotel) | </w:t>
      </w:r>
      <w:hyperlink r:id="rId14" w:tgtFrame="_blank" w:history="1">
        <w:r w:rsidR="00417026" w:rsidRPr="00417026">
          <w:rPr>
            <w:rFonts w:ascii="Times New Roman" w:eastAsia="Times New Roman" w:hAnsi="Times New Roman" w:cs="Times New Roman"/>
            <w:color w:val="0000FF"/>
            <w:sz w:val="24"/>
            <w:szCs w:val="24"/>
            <w:u w:val="single"/>
          </w:rPr>
          <w:t>316-651-0634</w:t>
        </w:r>
      </w:hyperlink>
      <w:r w:rsidR="00417026" w:rsidRPr="00417026">
        <w:rPr>
          <w:rFonts w:ascii="Times New Roman" w:eastAsia="Times New Roman" w:hAnsi="Times New Roman" w:cs="Times New Roman"/>
          <w:sz w:val="24"/>
          <w:szCs w:val="24"/>
        </w:rPr>
        <w:t xml:space="preserve"> (fax) </w:t>
      </w:r>
    </w:p>
    <w:p w:rsidR="00191EAB" w:rsidRDefault="00191EAB" w:rsidP="00417026">
      <w:pPr>
        <w:spacing w:before="100" w:beforeAutospacing="1" w:after="100" w:afterAutospacing="1" w:line="240" w:lineRule="auto"/>
        <w:rPr>
          <w:rFonts w:ascii="Times New Roman" w:eastAsia="Times New Roman" w:hAnsi="Times New Roman" w:cs="Times New Roman"/>
          <w:sz w:val="24"/>
          <w:szCs w:val="24"/>
        </w:rPr>
      </w:pPr>
    </w:p>
    <w:p w:rsidR="00191EAB" w:rsidRDefault="00191EAB" w:rsidP="00191EAB">
      <w:pPr>
        <w:pStyle w:val="Heading3"/>
        <w:rPr>
          <w:rFonts w:eastAsia="Times New Roman"/>
        </w:rPr>
      </w:pPr>
      <w:r>
        <w:rPr>
          <w:rFonts w:eastAsia="Times New Roman"/>
        </w:rPr>
        <w:lastRenderedPageBreak/>
        <w:t>Tournament Fees</w:t>
      </w:r>
    </w:p>
    <w:p w:rsidR="00191EAB" w:rsidRDefault="00191EAB" w:rsidP="00191EAB"/>
    <w:p w:rsidR="00191EAB" w:rsidRDefault="00191EAB" w:rsidP="00191EAB">
      <w:r>
        <w:t>Team Fee: $100.00</w:t>
      </w:r>
    </w:p>
    <w:p w:rsidR="00191EAB" w:rsidRDefault="00191EAB" w:rsidP="00191EAB">
      <w:r>
        <w:t>Participant Fee: $60.00</w:t>
      </w:r>
    </w:p>
    <w:p w:rsidR="00191EAB" w:rsidRPr="00191EAB" w:rsidRDefault="00191EAB" w:rsidP="00191EAB">
      <w:r>
        <w:t>Observer Fee: $135.00</w:t>
      </w:r>
    </w:p>
    <w:p w:rsidR="00417026" w:rsidRDefault="00191EAB" w:rsidP="00191EAB">
      <w:pPr>
        <w:pStyle w:val="Heading2"/>
      </w:pPr>
      <w:r>
        <w:lastRenderedPageBreak/>
        <w:t>Future NDT Recommendations for Committee Approval</w:t>
      </w:r>
    </w:p>
    <w:p w:rsidR="0090065B" w:rsidRDefault="0090065B"/>
    <w:p w:rsidR="0090065B" w:rsidRDefault="0090065B" w:rsidP="00191EAB">
      <w:pPr>
        <w:pStyle w:val="Heading3"/>
      </w:pPr>
      <w:r w:rsidRPr="00191EAB">
        <w:lastRenderedPageBreak/>
        <w:t>BOT Recommendation for 2019 NDT</w:t>
      </w:r>
      <w:r>
        <w:t xml:space="preserve">: </w:t>
      </w:r>
    </w:p>
    <w:p w:rsidR="0090065B" w:rsidRPr="00191EAB" w:rsidRDefault="0090065B">
      <w:pPr>
        <w:rPr>
          <w:b/>
          <w:sz w:val="28"/>
          <w:szCs w:val="28"/>
        </w:rPr>
      </w:pPr>
      <w:r w:rsidRPr="00191EAB">
        <w:rPr>
          <w:b/>
          <w:sz w:val="28"/>
          <w:szCs w:val="28"/>
        </w:rPr>
        <w:t>University of Minnesota</w:t>
      </w:r>
    </w:p>
    <w:p w:rsidR="0090065B" w:rsidRDefault="0090065B">
      <w:r>
        <w:t xml:space="preserve">Hotel – The Commons Hotel.  It is on campus.  It is a </w:t>
      </w:r>
      <w:proofErr w:type="gramStart"/>
      <w:r>
        <w:t>five minute</w:t>
      </w:r>
      <w:proofErr w:type="gramEnd"/>
      <w:r>
        <w:t xml:space="preserve"> walk to the student union where announcements will be made and food will be served.  Depending on which buildings we use, it is between a </w:t>
      </w:r>
      <w:proofErr w:type="gramStart"/>
      <w:r>
        <w:t>three minute</w:t>
      </w:r>
      <w:proofErr w:type="gramEnd"/>
      <w:r>
        <w:t xml:space="preserve"> walk and a ten minute walk.  </w:t>
      </w:r>
    </w:p>
    <w:p w:rsidR="0090065B" w:rsidRDefault="0090065B">
      <w:r>
        <w:t xml:space="preserve">The dates are Thursday, March 21, 2019 through Monday, March 2, 2019.  These dates fall during spring break for Minnesota, so we will be able to get </w:t>
      </w:r>
      <w:proofErr w:type="gramStart"/>
      <w:r>
        <w:t>all of</w:t>
      </w:r>
      <w:proofErr w:type="gramEnd"/>
      <w:r>
        <w:t xml:space="preserve"> the rooms in buildings close to the Union.  We are looking at two configurations of buildings.  One configuration uses the Union and two other buildings, the other the Union and three other buildings.  There are no classrooms on this side of the campus that have enough rooms to hold the rounds in one building.  The </w:t>
      </w:r>
      <w:proofErr w:type="gramStart"/>
      <w:r>
        <w:t>3 building</w:t>
      </w:r>
      <w:proofErr w:type="gramEnd"/>
      <w:r>
        <w:t xml:space="preserve"> configuration has two buildings that are between the hotel and the union. </w:t>
      </w:r>
    </w:p>
    <w:p w:rsidR="0090065B" w:rsidRDefault="0090065B">
      <w:r>
        <w:t xml:space="preserve">Hotel rates are $140.00 for up to four people per room.  The NDT will pay </w:t>
      </w:r>
      <w:proofErr w:type="gramStart"/>
      <w:r>
        <w:t>one time</w:t>
      </w:r>
      <w:proofErr w:type="gramEnd"/>
      <w:r>
        <w:t xml:space="preserve"> charge of $500.00 to set up Internet in the function space for tournament participants to use.  Parking is </w:t>
      </w:r>
      <w:proofErr w:type="gramStart"/>
      <w:r>
        <w:t>pretty expensive</w:t>
      </w:r>
      <w:proofErr w:type="gramEnd"/>
      <w:r>
        <w:t xml:space="preserve"> at both the hotel and on campus.  The hotel does not have </w:t>
      </w:r>
      <w:proofErr w:type="spellStart"/>
      <w:proofErr w:type="gramStart"/>
      <w:r>
        <w:t>it’s</w:t>
      </w:r>
      <w:proofErr w:type="spellEnd"/>
      <w:proofErr w:type="gramEnd"/>
      <w:r>
        <w:t xml:space="preserve"> own parking facility.  It is our recommendation that people not rent cars for this tournament.  The public transportation train runs from the airport to the hotel.  There are a lot of restaurants in the area.  If you want to eat at a downtown restaurant, the train runs from the hotel to downtown. </w:t>
      </w:r>
    </w:p>
    <w:p w:rsidR="0090065B" w:rsidRDefault="0090065B">
      <w:r>
        <w:t xml:space="preserve">We can contract with outside vendors for the food.  Breakfast and lunch will be served in the student union.  There is a charge for use of the room in the student union because that space is controlled by the student government.  DCH is working on getting a reduced rate on that space.  We will have the opening reception at the hotel.  We can have the final banquet either at the hotel or on campus.  DCH and I are leaning toward having it at the hotel.  </w:t>
      </w:r>
    </w:p>
    <w:p w:rsidR="0090065B" w:rsidRDefault="0090065B"/>
    <w:p w:rsidR="0090065B" w:rsidRDefault="0090065B" w:rsidP="00191EAB">
      <w:pPr>
        <w:pStyle w:val="Heading3"/>
      </w:pPr>
      <w:r>
        <w:lastRenderedPageBreak/>
        <w:t xml:space="preserve">BOT Recommendation for 2020 NDT: </w:t>
      </w:r>
    </w:p>
    <w:p w:rsidR="0090065B" w:rsidRPr="00191EAB" w:rsidRDefault="0090065B">
      <w:pPr>
        <w:rPr>
          <w:b/>
          <w:sz w:val="28"/>
          <w:szCs w:val="28"/>
        </w:rPr>
      </w:pPr>
      <w:r w:rsidRPr="00191EAB">
        <w:rPr>
          <w:b/>
          <w:sz w:val="28"/>
          <w:szCs w:val="28"/>
        </w:rPr>
        <w:t>Weber State University</w:t>
      </w:r>
    </w:p>
    <w:p w:rsidR="0090065B" w:rsidRDefault="0090065B">
      <w:r>
        <w:t>Omar was very gracious to step in with an emergency bid last year.  He has tremendous support from his University provost</w:t>
      </w:r>
      <w:r w:rsidR="00472FE6">
        <w:t xml:space="preserve">.  The provost is willing to cancel classes necessary for us to have the rooms on campus on Friday for whatever weekend we want.  In 2020 Easter is not in play since it is on April 2.  We can have the tournament either on March 26-30 or April 2 through 6.  We recommend April 2 through April 6 to leave more time for the rest of the national tournaments held in March.  </w:t>
      </w:r>
    </w:p>
    <w:p w:rsidR="00472FE6" w:rsidRDefault="00472FE6">
      <w:r>
        <w:t xml:space="preserve">We would use the same Marriott hotel that we used in 2013.  I worked with Omar when he hosted before and thought he was one of the best hosts that I have worked with.  The campus and hotel facilities were very good.  Omar is here to answer any questions that you might have.  Weber will contribute between $10,000.00 and $22,000.00 to cover costs. </w:t>
      </w:r>
    </w:p>
    <w:p w:rsidR="00472FE6" w:rsidRDefault="00472FE6"/>
    <w:p w:rsidR="00472FE6" w:rsidRDefault="00472FE6"/>
    <w:p w:rsidR="0090065B" w:rsidRDefault="00087EBE" w:rsidP="00087EBE">
      <w:pPr>
        <w:pStyle w:val="Heading2"/>
      </w:pPr>
      <w:r>
        <w:lastRenderedPageBreak/>
        <w:t>Financial Matters/Budget</w:t>
      </w:r>
    </w:p>
    <w:p w:rsidR="00087EBE" w:rsidRDefault="00087EBE" w:rsidP="00087EBE"/>
    <w:p w:rsidR="00087EBE" w:rsidRDefault="00087EBE" w:rsidP="00087EBE">
      <w:pPr>
        <w:pStyle w:val="Heading3"/>
      </w:pPr>
      <w:r>
        <w:lastRenderedPageBreak/>
        <w:t>2018 NDT Final Budget</w:t>
      </w:r>
    </w:p>
    <w:p w:rsidR="00087EBE" w:rsidRDefault="00087EBE" w:rsidP="00087EBE"/>
    <w:p w:rsidR="00087EBE" w:rsidRDefault="00087EBE" w:rsidP="00087EBE">
      <w:r>
        <w:t xml:space="preserve">We did much better on collecting fees.  We had a few schools that paid very late.  If you are from a school where you need to get a check </w:t>
      </w:r>
      <w:proofErr w:type="gramStart"/>
      <w:r>
        <w:t>cut</w:t>
      </w:r>
      <w:proofErr w:type="gramEnd"/>
      <w:r>
        <w:t xml:space="preserve"> we ask that you try to get the paperwork for that done before the NDT.  We can cooperate to provide invoices, but schools should strive to pay their fees by the beginning of the tournament. </w:t>
      </w:r>
    </w:p>
    <w:p w:rsidR="00087EBE" w:rsidRDefault="00087EBE" w:rsidP="00087EBE">
      <w:r>
        <w:t xml:space="preserve">We did not get the $2,500.00 AFA contribution that we had budgeted on last year due to the AFA’s loss of James Pratt as the executive secretary.  Gordon assures me that the AFA will pay us that contribution for last year and this year by check. </w:t>
      </w:r>
    </w:p>
    <w:p w:rsidR="00087EBE" w:rsidRDefault="00087EBE" w:rsidP="00087EBE">
      <w:r>
        <w:t xml:space="preserve">The budget approved by the BOT earlier today is attached as a separate document. </w:t>
      </w:r>
    </w:p>
    <w:p w:rsidR="00087EBE" w:rsidRDefault="00087EBE" w:rsidP="00087EBE"/>
    <w:p w:rsidR="000B69C0" w:rsidRDefault="000B69C0" w:rsidP="00087EBE">
      <w:pPr>
        <w:pStyle w:val="Heading2"/>
      </w:pPr>
      <w:r>
        <w:lastRenderedPageBreak/>
        <w:t xml:space="preserve">Miscellaneous </w:t>
      </w:r>
    </w:p>
    <w:p w:rsidR="00087EBE" w:rsidRDefault="00087EBE" w:rsidP="000B69C0">
      <w:pPr>
        <w:pStyle w:val="Heading3"/>
      </w:pPr>
      <w:r>
        <w:lastRenderedPageBreak/>
        <w:t>Community Input</w:t>
      </w:r>
    </w:p>
    <w:p w:rsidR="00087EBE" w:rsidRDefault="00087EBE" w:rsidP="00087EBE"/>
    <w:p w:rsidR="00087EBE" w:rsidRDefault="00087EBE" w:rsidP="00087EBE">
      <w:r>
        <w:t xml:space="preserve">The Board is interested in soliciting input from the community on two issues. </w:t>
      </w:r>
      <w:r w:rsidR="00CC398F">
        <w:t xml:space="preserve">  We will post this information on the NDT site and on CEDA Forums.  Please pass it along to the people in your district. </w:t>
      </w:r>
    </w:p>
    <w:p w:rsidR="00087EBE" w:rsidRDefault="00087EBE" w:rsidP="00087EBE"/>
    <w:p w:rsidR="00087EBE" w:rsidRDefault="00087EBE" w:rsidP="00087EBE">
      <w:r>
        <w:t xml:space="preserve">First, we would like to solicit nominations for the </w:t>
      </w:r>
      <w:proofErr w:type="spellStart"/>
      <w:r>
        <w:t>Ziegemueller</w:t>
      </w:r>
      <w:proofErr w:type="spellEnd"/>
      <w:r>
        <w:t xml:space="preserve"> Award and the </w:t>
      </w:r>
      <w:proofErr w:type="spellStart"/>
      <w:r>
        <w:t>Keele</w:t>
      </w:r>
      <w:proofErr w:type="spellEnd"/>
      <w:r>
        <w:t xml:space="preserve"> Service Award. </w:t>
      </w:r>
    </w:p>
    <w:p w:rsidR="00CC398F" w:rsidRDefault="00CC398F" w:rsidP="00087EBE">
      <w:r>
        <w:t xml:space="preserve">The </w:t>
      </w:r>
      <w:proofErr w:type="spellStart"/>
      <w:r>
        <w:t>Ziegemueller</w:t>
      </w:r>
      <w:proofErr w:type="spellEnd"/>
      <w:r>
        <w:t xml:space="preserve"> award is presented to a faculty member who has distinguished himself or herself in the communication profession while coaching teams to competitive success at the NDT.</w:t>
      </w:r>
    </w:p>
    <w:p w:rsidR="00CC398F" w:rsidRDefault="00CC398F" w:rsidP="00087EBE">
      <w:r>
        <w:t xml:space="preserve">The </w:t>
      </w:r>
      <w:proofErr w:type="spellStart"/>
      <w:r>
        <w:t>Keele</w:t>
      </w:r>
      <w:proofErr w:type="spellEnd"/>
      <w:r>
        <w:t xml:space="preserve"> Service</w:t>
      </w:r>
      <w:r w:rsidR="000B69C0">
        <w:t xml:space="preserve"> award</w:t>
      </w:r>
      <w:r>
        <w:t xml:space="preserve"> recognizes outstanding service to the debate community.  </w:t>
      </w:r>
    </w:p>
    <w:p w:rsidR="00CC398F" w:rsidRDefault="00CC398F" w:rsidP="00087EBE">
      <w:r>
        <w:t xml:space="preserve">If you wish to nominate someone for one of these awards, please send a letter describing why your nominee deserves the award to Ed Panetta at: </w:t>
      </w:r>
      <w:hyperlink r:id="rId15" w:history="1">
        <w:r w:rsidRPr="004C7AFE">
          <w:rPr>
            <w:rStyle w:val="Hyperlink"/>
          </w:rPr>
          <w:t>epanetta@uga.edu</w:t>
        </w:r>
      </w:hyperlink>
      <w:r>
        <w:t>.</w:t>
      </w:r>
    </w:p>
    <w:p w:rsidR="00CC398F" w:rsidRDefault="00CC398F" w:rsidP="00087EBE"/>
    <w:p w:rsidR="00CC398F" w:rsidRDefault="00CC398F" w:rsidP="00087EBE">
      <w:r>
        <w:t xml:space="preserve">Second, if you know of someone in the community that has passed away during the last year that you would like to be included in the memorial speech at the opening reception, please send the name and relevant information to Sherry Hall at </w:t>
      </w:r>
      <w:hyperlink r:id="rId16" w:history="1">
        <w:r w:rsidRPr="004C7AFE">
          <w:rPr>
            <w:rStyle w:val="Hyperlink"/>
          </w:rPr>
          <w:t>hallsherry2@gmail.com</w:t>
        </w:r>
      </w:hyperlink>
      <w:r>
        <w:t xml:space="preserve">. </w:t>
      </w:r>
    </w:p>
    <w:p w:rsidR="00CC398F" w:rsidRDefault="00CC398F" w:rsidP="00087EBE"/>
    <w:p w:rsidR="00087EBE" w:rsidRDefault="000B69C0" w:rsidP="000B69C0">
      <w:pPr>
        <w:pStyle w:val="Heading3"/>
      </w:pPr>
      <w:r>
        <w:lastRenderedPageBreak/>
        <w:t>Tournament Website</w:t>
      </w:r>
    </w:p>
    <w:p w:rsidR="000B69C0" w:rsidRPr="000B69C0" w:rsidRDefault="000B69C0" w:rsidP="000B69C0"/>
    <w:sectPr w:rsidR="000B69C0" w:rsidRPr="000B69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026"/>
    <w:rsid w:val="000608EF"/>
    <w:rsid w:val="00087EBE"/>
    <w:rsid w:val="000B69C0"/>
    <w:rsid w:val="00191EAB"/>
    <w:rsid w:val="001B6CAC"/>
    <w:rsid w:val="00235983"/>
    <w:rsid w:val="0028489D"/>
    <w:rsid w:val="003F1EEB"/>
    <w:rsid w:val="003F3140"/>
    <w:rsid w:val="00417026"/>
    <w:rsid w:val="00472FE6"/>
    <w:rsid w:val="004A14D1"/>
    <w:rsid w:val="005C5F56"/>
    <w:rsid w:val="0090065B"/>
    <w:rsid w:val="00B31324"/>
    <w:rsid w:val="00BD2F18"/>
    <w:rsid w:val="00CC398F"/>
    <w:rsid w:val="00EE2082"/>
    <w:rsid w:val="00F652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1AAEB"/>
  <w15:chartTrackingRefBased/>
  <w15:docId w15:val="{337C5DDD-D861-46F2-8B22-0D189E76C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4"/>
    <w:qFormat/>
    <w:rsid w:val="000B69C0"/>
    <w:rPr>
      <w:rFonts w:ascii="Calibri" w:hAnsi="Calibri"/>
    </w:rPr>
  </w:style>
  <w:style w:type="paragraph" w:styleId="Heading1">
    <w:name w:val="heading 1"/>
    <w:aliases w:val="Pocket"/>
    <w:basedOn w:val="Normal"/>
    <w:next w:val="Normal"/>
    <w:link w:val="Heading1Char"/>
    <w:qFormat/>
    <w:rsid w:val="000B69C0"/>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0B69C0"/>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0B69C0"/>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0B69C0"/>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0B69C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B69C0"/>
  </w:style>
  <w:style w:type="paragraph" w:styleId="NormalWeb">
    <w:name w:val="Normal (Web)"/>
    <w:basedOn w:val="Normal"/>
    <w:uiPriority w:val="99"/>
    <w:semiHidden/>
    <w:unhideWhenUsed/>
    <w:rsid w:val="0041702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4027669580193891071b5">
    <w:name w:val="m_-4027669580193891071b5"/>
    <w:basedOn w:val="Normal"/>
    <w:rsid w:val="0041702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B69C0"/>
    <w:rPr>
      <w:color w:val="auto"/>
      <w:u w:val="none"/>
    </w:rPr>
  </w:style>
  <w:style w:type="paragraph" w:customStyle="1" w:styleId="m-4027669580193891071t5">
    <w:name w:val="m_-4027669580193891071t5"/>
    <w:basedOn w:val="Normal"/>
    <w:rsid w:val="004170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17026"/>
    <w:rPr>
      <w:b/>
      <w:bCs/>
    </w:rPr>
  </w:style>
  <w:style w:type="paragraph" w:customStyle="1" w:styleId="m-4027669580193891071m0">
    <w:name w:val="m_-4027669580193891071m0"/>
    <w:basedOn w:val="Normal"/>
    <w:rsid w:val="0041702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aliases w:val="Pocket Char"/>
    <w:basedOn w:val="DefaultParagraphFont"/>
    <w:link w:val="Heading1"/>
    <w:rsid w:val="000B69C0"/>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0B69C0"/>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0B69C0"/>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0B69C0"/>
    <w:rPr>
      <w:rFonts w:ascii="Calibri" w:eastAsiaTheme="majorEastAsia" w:hAnsi="Calibri" w:cstheme="majorBidi"/>
      <w:b/>
      <w:iCs/>
      <w:sz w:val="26"/>
    </w:rPr>
  </w:style>
  <w:style w:type="character" w:styleId="Emphasis">
    <w:name w:val="Emphasis"/>
    <w:basedOn w:val="DefaultParagraphFont"/>
    <w:uiPriority w:val="7"/>
    <w:qFormat/>
    <w:rsid w:val="000B69C0"/>
    <w:rPr>
      <w:rFonts w:ascii="Calibri" w:hAnsi="Calibri"/>
      <w:b/>
      <w:i w:val="0"/>
      <w:iCs/>
      <w:sz w:val="22"/>
      <w:u w:val="single"/>
      <w:bdr w:val="none" w:sz="0" w:space="0" w:color="auto"/>
    </w:rPr>
  </w:style>
  <w:style w:type="character" w:customStyle="1" w:styleId="Style13ptBold">
    <w:name w:val="Style 13 pt Bold"/>
    <w:aliases w:val="Cite"/>
    <w:basedOn w:val="DefaultParagraphFont"/>
    <w:uiPriority w:val="5"/>
    <w:qFormat/>
    <w:rsid w:val="000B69C0"/>
    <w:rPr>
      <w:b/>
      <w:bCs/>
      <w:sz w:val="26"/>
      <w:u w:val="none"/>
    </w:rPr>
  </w:style>
  <w:style w:type="character" w:customStyle="1" w:styleId="StyleUnderline">
    <w:name w:val="Style Underline"/>
    <w:aliases w:val="Underline"/>
    <w:basedOn w:val="DefaultParagraphFont"/>
    <w:uiPriority w:val="6"/>
    <w:qFormat/>
    <w:rsid w:val="000B69C0"/>
    <w:rPr>
      <w:b w:val="0"/>
      <w:sz w:val="22"/>
      <w:u w:val="single"/>
    </w:rPr>
  </w:style>
  <w:style w:type="character" w:styleId="FollowedHyperlink">
    <w:name w:val="FollowedHyperlink"/>
    <w:basedOn w:val="DefaultParagraphFont"/>
    <w:uiPriority w:val="99"/>
    <w:semiHidden/>
    <w:unhideWhenUsed/>
    <w:rsid w:val="000B69C0"/>
    <w:rPr>
      <w:color w:val="auto"/>
      <w:u w:val="none"/>
    </w:rPr>
  </w:style>
  <w:style w:type="character" w:styleId="UnresolvedMention">
    <w:name w:val="Unresolved Mention"/>
    <w:basedOn w:val="DefaultParagraphFont"/>
    <w:uiPriority w:val="99"/>
    <w:semiHidden/>
    <w:unhideWhenUsed/>
    <w:rsid w:val="00CC398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07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arriott.com/ictwe" TargetMode="External"/><Relationship Id="rId13" Type="http://schemas.openxmlformats.org/officeDocument/2006/relationships/hyperlink" Target="tel:(316)%20651-033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tel:(800)%20228-9290" TargetMode="External"/><Relationship Id="rId12" Type="http://schemas.openxmlformats.org/officeDocument/2006/relationships/hyperlink" Target="tel:(316)%20462-316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hallsherry2@gmail.com" TargetMode="External"/><Relationship Id="rId1" Type="http://schemas.openxmlformats.org/officeDocument/2006/relationships/numbering" Target="numbering.xml"/><Relationship Id="rId6" Type="http://schemas.openxmlformats.org/officeDocument/2006/relationships/hyperlink" Target="tel:(316)%20651-0333" TargetMode="External"/><Relationship Id="rId11" Type="http://schemas.openxmlformats.org/officeDocument/2006/relationships/hyperlink" Target="https://maps.google.com/?q=9100+Corporate+Hills+Drive+%7C+Wichita,+KS%C2%A0+67207+316&amp;entry=gmail&amp;source=g" TargetMode="External"/><Relationship Id="rId5" Type="http://schemas.openxmlformats.org/officeDocument/2006/relationships/hyperlink" Target="http://www.marriott.com/meeting-event-hotels/group-corporate-travel/groupCorp.mi?resLinkData=NDT%20National%20Debate%20Tournament%5Eictwe%60NDTNDTA%6095.00%60USD%60false%604%603/20/18%603/27/18%603/7/18&amp;app=resvlink&amp;stop_mobi=yes" TargetMode="External"/><Relationship Id="rId15" Type="http://schemas.openxmlformats.org/officeDocument/2006/relationships/hyperlink" Target="mailto:epanetta@uga.edu" TargetMode="External"/><Relationship Id="rId10" Type="http://schemas.openxmlformats.org/officeDocument/2006/relationships/hyperlink" Target="https://maps.google.com/?q=9100+Corporate+Hills+Drive+%7C+Wichita,+KS%C2%A0+67207+316&amp;entry=gmail&amp;source=g" TargetMode="External"/><Relationship Id="rId4" Type="http://schemas.openxmlformats.org/officeDocument/2006/relationships/webSettings" Target="webSettings.xml"/><Relationship Id="rId9" Type="http://schemas.openxmlformats.org/officeDocument/2006/relationships/hyperlink" Target="http://www.marriott.com/meeting-event-hotels/group-corporate-travel/groupCorp.mi?resLinkData=NDT%20National%20Debate%20Tournament%5Eictwe%60NDTNDTA%6095.00%60USD%60false%604%603/20/18%603/27/18%603/7/18&amp;app=resvlink&amp;stop_mobi=yes" TargetMode="External"/><Relationship Id="rId14" Type="http://schemas.openxmlformats.org/officeDocument/2006/relationships/hyperlink" Target="tel:(316)%20651-06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erry\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Debate</Template>
  <TotalTime>102</TotalTime>
  <Pages>12</Pages>
  <Words>1131</Words>
  <Characters>6450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Sherry Hall</dc:creator>
  <cp:keywords/>
  <dc:description/>
  <cp:lastModifiedBy>Sherry Hall</cp:lastModifiedBy>
  <cp:revision>3</cp:revision>
  <dcterms:created xsi:type="dcterms:W3CDTF">2017-11-16T16:11:00Z</dcterms:created>
  <dcterms:modified xsi:type="dcterms:W3CDTF">2017-11-18T16:16:00Z</dcterms:modified>
</cp:coreProperties>
</file>