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3D30" w:rsidRDefault="001F5F56" w:rsidP="001F5F56">
      <w:pPr>
        <w:pStyle w:val="Heading3"/>
      </w:pPr>
      <w:r>
        <w:t>NDT Alumni Committee</w:t>
      </w:r>
    </w:p>
    <w:p w:rsidR="001F5F56" w:rsidRDefault="001F5F56" w:rsidP="001F5F56"/>
    <w:p w:rsidR="001F5F56" w:rsidRDefault="001F5F56" w:rsidP="001F5F56"/>
    <w:p w:rsidR="001F5F56" w:rsidRDefault="00595DA8" w:rsidP="003E7CD6">
      <w:pPr>
        <w:pStyle w:val="Heading4"/>
      </w:pPr>
      <w:r>
        <w:t>Three Goals of an Alumni C</w:t>
      </w:r>
      <w:r w:rsidR="001F5F56">
        <w:t>ommittee</w:t>
      </w:r>
    </w:p>
    <w:p w:rsidR="001F5F56" w:rsidRDefault="001F5F56" w:rsidP="001F5F56"/>
    <w:p w:rsidR="001F5F56" w:rsidRDefault="001F5F56" w:rsidP="003E7CD6">
      <w:pPr>
        <w:ind w:firstLine="720"/>
      </w:pPr>
      <w:r>
        <w:t xml:space="preserve">1. Create a functioning alumni network for the NDT.  </w:t>
      </w:r>
    </w:p>
    <w:p w:rsidR="00BD5C38" w:rsidRDefault="00BD5C38" w:rsidP="001F5F56"/>
    <w:p w:rsidR="00BD5C38" w:rsidRDefault="00BD5C38" w:rsidP="003E7CD6">
      <w:pPr>
        <w:ind w:firstLine="720"/>
      </w:pPr>
      <w:r>
        <w:t>2. Figure out the logistics of who reaches out, how we reach out, and what organizational support exists.</w:t>
      </w:r>
    </w:p>
    <w:p w:rsidR="00BD5C38" w:rsidRDefault="00BD5C38" w:rsidP="001F5F56"/>
    <w:p w:rsidR="00BD5C38" w:rsidRDefault="00595DA8" w:rsidP="003E7CD6">
      <w:pPr>
        <w:ind w:firstLine="720"/>
      </w:pPr>
      <w:r>
        <w:t>3.  Boost</w:t>
      </w:r>
      <w:r w:rsidR="00BD5C38">
        <w:t xml:space="preserve"> Squad/University </w:t>
      </w:r>
      <w:r>
        <w:t>alumni relations – and help</w:t>
      </w:r>
      <w:r w:rsidR="00BD5C38">
        <w:t xml:space="preserve"> create a template for helping programs with alumni relations.</w:t>
      </w:r>
    </w:p>
    <w:p w:rsidR="00BD5C38" w:rsidRDefault="00BD5C38" w:rsidP="001F5F56"/>
    <w:p w:rsidR="003E7CD6" w:rsidRDefault="00595DA8" w:rsidP="001F5F56">
      <w:r>
        <w:tab/>
        <w:t>(</w:t>
      </w:r>
      <w:proofErr w:type="gramStart"/>
      <w:r w:rsidR="00851A4E">
        <w:t>also</w:t>
      </w:r>
      <w:proofErr w:type="gramEnd"/>
      <w:r w:rsidR="00851A4E">
        <w:t xml:space="preserve"> provided a non-</w:t>
      </w:r>
      <w:r>
        <w:t xml:space="preserve">exhaustive list of </w:t>
      </w:r>
      <w:r w:rsidR="003E7CD6">
        <w:t xml:space="preserve">practices some programs are </w:t>
      </w:r>
      <w:r>
        <w:t>implementing)</w:t>
      </w:r>
    </w:p>
    <w:p w:rsidR="00BD5C38" w:rsidRDefault="00BD5C38" w:rsidP="00BD5C38">
      <w:pPr>
        <w:pStyle w:val="Heading4"/>
      </w:pPr>
      <w:r>
        <w:t>1. Creating an Alumni Network</w:t>
      </w:r>
    </w:p>
    <w:p w:rsidR="00BD5C38" w:rsidRDefault="00595DA8" w:rsidP="00BD5C38">
      <w:r>
        <w:t>A. How do we find them?</w:t>
      </w:r>
    </w:p>
    <w:p w:rsidR="00BD5C38" w:rsidRDefault="00BD5C38" w:rsidP="00BD5C38">
      <w:r>
        <w:t>-we have no big list</w:t>
      </w:r>
    </w:p>
    <w:p w:rsidR="00BD5C38" w:rsidRDefault="00BD5C38" w:rsidP="00BD5C38">
      <w:r>
        <w:t>-</w:t>
      </w:r>
      <w:proofErr w:type="gramStart"/>
      <w:r>
        <w:t>some</w:t>
      </w:r>
      <w:proofErr w:type="gramEnd"/>
      <w:r>
        <w:t xml:space="preserve"> records – wake, </w:t>
      </w:r>
      <w:proofErr w:type="spellStart"/>
      <w:r>
        <w:t>tabroom</w:t>
      </w:r>
      <w:proofErr w:type="spellEnd"/>
      <w:r>
        <w:t>, debate results</w:t>
      </w:r>
    </w:p>
    <w:p w:rsidR="00BD5C38" w:rsidRDefault="00BD5C38" w:rsidP="00BD5C38">
      <w:r>
        <w:t>-social media groups</w:t>
      </w:r>
    </w:p>
    <w:p w:rsidR="00BD5C38" w:rsidRDefault="00BD5C38" w:rsidP="00BD5C38">
      <w:r>
        <w:t>-old record books.</w:t>
      </w:r>
    </w:p>
    <w:p w:rsidR="00BD5C38" w:rsidRDefault="00BD5C38" w:rsidP="00BD5C38"/>
    <w:p w:rsidR="00BD5C38" w:rsidRDefault="00BD5C38" w:rsidP="00BD5C38">
      <w:r>
        <w:t xml:space="preserve">B.  </w:t>
      </w:r>
      <w:r w:rsidR="00595DA8">
        <w:t>How do we connect with people?</w:t>
      </w:r>
    </w:p>
    <w:p w:rsidR="00BD5C38" w:rsidRDefault="00BD5C38" w:rsidP="00BD5C38">
      <w:r>
        <w:t>-need a newsletter</w:t>
      </w:r>
    </w:p>
    <w:p w:rsidR="00BD5C38" w:rsidRDefault="00BD5C38" w:rsidP="00BD5C38">
      <w:r>
        <w:t>-website needs a lot</w:t>
      </w:r>
    </w:p>
    <w:p w:rsidR="00BD5C38" w:rsidRDefault="00BD5C38" w:rsidP="00BD5C38">
      <w:r>
        <w:t xml:space="preserve">-social media presence </w:t>
      </w:r>
    </w:p>
    <w:p w:rsidR="00BD5C38" w:rsidRDefault="00BD5C38" w:rsidP="00BD5C38">
      <w:r>
        <w:t>-reviving interest</w:t>
      </w:r>
    </w:p>
    <w:p w:rsidR="004C43CC" w:rsidRDefault="004C43CC" w:rsidP="00BD5C38"/>
    <w:p w:rsidR="004C43CC" w:rsidRDefault="004C43CC" w:rsidP="00BD5C38">
      <w:r>
        <w:t>C. 75</w:t>
      </w:r>
      <w:r w:rsidRPr="004C43CC">
        <w:rPr>
          <w:vertAlign w:val="superscript"/>
        </w:rPr>
        <w:t>th</w:t>
      </w:r>
      <w:r>
        <w:t xml:space="preserve"> NDT at James Madison – There should be an alumni re-union event in the DC area.</w:t>
      </w:r>
    </w:p>
    <w:p w:rsidR="004C43CC" w:rsidRDefault="004C43CC" w:rsidP="00BD5C38"/>
    <w:p w:rsidR="00BD5C38" w:rsidRDefault="00BD5C38" w:rsidP="00BD5C38">
      <w:pPr>
        <w:pStyle w:val="Heading4"/>
      </w:pPr>
      <w:r>
        <w:t>2. Figuring out the logistics of who reaches out</w:t>
      </w:r>
    </w:p>
    <w:p w:rsidR="00BD5C38" w:rsidRDefault="00BD5C38" w:rsidP="00BD5C38">
      <w:r>
        <w:t>A. Most people should be doing this for their squad/university.</w:t>
      </w:r>
    </w:p>
    <w:p w:rsidR="00BD5C38" w:rsidRDefault="00BD5C38" w:rsidP="00BD5C38"/>
    <w:p w:rsidR="00BD5C38" w:rsidRDefault="00BD5C38" w:rsidP="00BD5C38">
      <w:r>
        <w:t xml:space="preserve">B. </w:t>
      </w:r>
      <w:r w:rsidR="00595DA8">
        <w:t>W</w:t>
      </w:r>
      <w:r>
        <w:t>orth exploring hiring a person</w:t>
      </w:r>
    </w:p>
    <w:p w:rsidR="00BD5C38" w:rsidRDefault="00BD5C38" w:rsidP="00BD5C38"/>
    <w:p w:rsidR="00BD5C38" w:rsidRDefault="00595DA8" w:rsidP="00BD5C38">
      <w:r>
        <w:t>C.  F</w:t>
      </w:r>
      <w:r w:rsidR="00BD5C38">
        <w:t>ocusing on alums of past programs</w:t>
      </w:r>
    </w:p>
    <w:p w:rsidR="00BD5C38" w:rsidRDefault="00BD5C38" w:rsidP="00BD5C38"/>
    <w:p w:rsidR="00BD5C38" w:rsidRDefault="00BD5C38" w:rsidP="00BD5C38">
      <w:r>
        <w:t>D.  Creating job for alums to get involved</w:t>
      </w:r>
    </w:p>
    <w:p w:rsidR="00BD5C38" w:rsidRDefault="00BD5C38" w:rsidP="00BD5C38">
      <w:r>
        <w:t>-Kansas model</w:t>
      </w:r>
    </w:p>
    <w:p w:rsidR="00BD5C38" w:rsidRDefault="00BD5C38" w:rsidP="00BD5C38">
      <w:r>
        <w:t>-Providing expertise – PR, legal, topic involvement, etc.</w:t>
      </w:r>
    </w:p>
    <w:p w:rsidR="00BD5C38" w:rsidRDefault="00BD5C38" w:rsidP="00BD5C38">
      <w:r>
        <w:t>-Creating a board</w:t>
      </w:r>
    </w:p>
    <w:p w:rsidR="00BD5C38" w:rsidRDefault="00BD5C38" w:rsidP="00BD5C38">
      <w:r>
        <w:t>-Invitation to tournaments in cities that are hosting them at best practice</w:t>
      </w:r>
    </w:p>
    <w:p w:rsidR="00BD5C38" w:rsidRDefault="00BD5C38" w:rsidP="00BD5C38"/>
    <w:p w:rsidR="00BD5C38" w:rsidRDefault="00BD5C38" w:rsidP="00BD5C38">
      <w:r>
        <w:t xml:space="preserve">E.  What do we ask for help </w:t>
      </w:r>
      <w:proofErr w:type="gramStart"/>
      <w:r>
        <w:t>with</w:t>
      </w:r>
      <w:proofErr w:type="gramEnd"/>
    </w:p>
    <w:p w:rsidR="00BD5C38" w:rsidRDefault="00BD5C38" w:rsidP="00BD5C38">
      <w:r>
        <w:t>-Financial support</w:t>
      </w:r>
    </w:p>
    <w:p w:rsidR="00BD5C38" w:rsidRDefault="00BD5C38" w:rsidP="00BD5C38">
      <w:r>
        <w:t>-support for individual programs</w:t>
      </w:r>
    </w:p>
    <w:p w:rsidR="00BD5C38" w:rsidRPr="00BD5C38" w:rsidRDefault="00BD5C38" w:rsidP="00BD5C38"/>
    <w:p w:rsidR="00BD5C38" w:rsidRDefault="00BD5C38" w:rsidP="00BD5C38">
      <w:pPr>
        <w:pStyle w:val="Heading4"/>
      </w:pPr>
      <w:r>
        <w:t xml:space="preserve">3.  </w:t>
      </w:r>
      <w:r w:rsidR="00595DA8">
        <w:t>H</w:t>
      </w:r>
      <w:r>
        <w:t>elping schools boost alumni relations</w:t>
      </w:r>
    </w:p>
    <w:p w:rsidR="00BD5C38" w:rsidRDefault="00BD5C38" w:rsidP="00BD5C38">
      <w:r>
        <w:t xml:space="preserve">A.  Common practices of programs with strong alumni support.  </w:t>
      </w:r>
    </w:p>
    <w:p w:rsidR="00BD5C38" w:rsidRPr="00F83D30" w:rsidRDefault="00BD5C38" w:rsidP="00BD5C38">
      <w:r>
        <w:t xml:space="preserve">1. Updated list of alumni – including incorporating alumni into planning.  </w:t>
      </w:r>
    </w:p>
    <w:p w:rsidR="00BD5C38" w:rsidRDefault="00BD5C38" w:rsidP="00BD5C38">
      <w:r>
        <w:t xml:space="preserve">2. Contact – </w:t>
      </w:r>
    </w:p>
    <w:p w:rsidR="00BD5C38" w:rsidRDefault="00BD5C38" w:rsidP="00BD5C38">
      <w:r>
        <w:tab/>
        <w:t>A. organized events</w:t>
      </w:r>
    </w:p>
    <w:p w:rsidR="00BD5C38" w:rsidRDefault="00BD5C38" w:rsidP="00BD5C38">
      <w:r>
        <w:tab/>
        <w:t xml:space="preserve">B. </w:t>
      </w:r>
      <w:r w:rsidR="00595DA8">
        <w:t>n</w:t>
      </w:r>
      <w:r>
        <w:t>ewsletters</w:t>
      </w:r>
    </w:p>
    <w:p w:rsidR="00BD5C38" w:rsidRDefault="00BD5C38" w:rsidP="00BD5C38">
      <w:r>
        <w:tab/>
        <w:t>B. current students with alumni</w:t>
      </w:r>
    </w:p>
    <w:p w:rsidR="00BD5C38" w:rsidRDefault="00BD5C38" w:rsidP="00BD5C38">
      <w:r>
        <w:tab/>
      </w:r>
      <w:proofErr w:type="gramStart"/>
      <w:r>
        <w:t>C.  social</w:t>
      </w:r>
      <w:proofErr w:type="gramEnd"/>
      <w:r>
        <w:t xml:space="preserve"> media</w:t>
      </w:r>
    </w:p>
    <w:p w:rsidR="00BD5C38" w:rsidRDefault="00BD5C38" w:rsidP="00BD5C38">
      <w:r>
        <w:t xml:space="preserve">3.  Contact with the University’s Development office.  </w:t>
      </w:r>
    </w:p>
    <w:p w:rsidR="00BD5C38" w:rsidRDefault="00BD5C38" w:rsidP="00BD5C38"/>
    <w:p w:rsidR="00BD5C38" w:rsidRDefault="00BD5C38" w:rsidP="00BD5C38">
      <w:r>
        <w:t xml:space="preserve">B.  Other ideas – </w:t>
      </w:r>
    </w:p>
    <w:p w:rsidR="00BD5C38" w:rsidRDefault="00BD5C38" w:rsidP="00BD5C38">
      <w:r>
        <w:t>1.  Social media training</w:t>
      </w:r>
    </w:p>
    <w:p w:rsidR="00BD5C38" w:rsidRDefault="00BD5C38" w:rsidP="00BD5C38">
      <w:r>
        <w:t>2. ‘</w:t>
      </w:r>
      <w:proofErr w:type="gramStart"/>
      <w:r>
        <w:t>giving</w:t>
      </w:r>
      <w:proofErr w:type="gramEnd"/>
      <w:r>
        <w:t xml:space="preserve"> days’ and other successful ‘development office’ ideas</w:t>
      </w:r>
    </w:p>
    <w:p w:rsidR="00BD5C38" w:rsidRPr="00BD5C38" w:rsidRDefault="00BD5C38" w:rsidP="00BD5C38"/>
    <w:p w:rsidR="00F83D30" w:rsidRDefault="00F83D30" w:rsidP="003E7CD6"/>
    <w:p w:rsidR="003E7CD6" w:rsidRDefault="003E7CD6" w:rsidP="003E7CD6">
      <w:pPr>
        <w:pStyle w:val="Heading4"/>
      </w:pPr>
      <w:r>
        <w:t xml:space="preserve">4.  </w:t>
      </w:r>
      <w:r w:rsidR="00595DA8">
        <w:t>A</w:t>
      </w:r>
      <w:r>
        <w:t xml:space="preserve"> short list of some programs are doing already</w:t>
      </w:r>
    </w:p>
    <w:p w:rsidR="00F83D30" w:rsidRDefault="00F83D30" w:rsidP="006E52C1"/>
    <w:p w:rsidR="00F83D30" w:rsidRPr="003E7CD6" w:rsidRDefault="004B68C4" w:rsidP="003E7CD6">
      <w:pPr>
        <w:rPr>
          <w:b/>
        </w:rPr>
      </w:pPr>
      <w:r w:rsidRPr="003E7CD6">
        <w:rPr>
          <w:b/>
        </w:rPr>
        <w:t>Cal-Berkeley</w:t>
      </w:r>
    </w:p>
    <w:p w:rsidR="00F83D30" w:rsidRDefault="00F83D30" w:rsidP="00F83D30">
      <w:r>
        <w:t>--Maintain an email list to send out updates and announcements</w:t>
      </w:r>
    </w:p>
    <w:p w:rsidR="00F83D30" w:rsidRDefault="00F83D30" w:rsidP="00F83D30"/>
    <w:p w:rsidR="00F83D30" w:rsidRDefault="00F83D30" w:rsidP="00F83D30">
      <w:r>
        <w:t>--Put together events for alumni and students to meet, mostly BBQ's</w:t>
      </w:r>
    </w:p>
    <w:p w:rsidR="00F83D30" w:rsidRDefault="00F83D30" w:rsidP="00F83D30"/>
    <w:p w:rsidR="00F83D30" w:rsidRDefault="00F83D30" w:rsidP="00F83D30">
      <w:r>
        <w:t>--Ask for donations near the end of the year</w:t>
      </w:r>
    </w:p>
    <w:p w:rsidR="00F83D30" w:rsidRDefault="00F83D30" w:rsidP="00F83D30"/>
    <w:p w:rsidR="00F83D30" w:rsidRDefault="00F83D30" w:rsidP="00F83D30">
      <w:r>
        <w:t>--Maintain a website page showing alumni accomplishments</w:t>
      </w:r>
    </w:p>
    <w:p w:rsidR="00F83D30" w:rsidRDefault="00F83D30" w:rsidP="00F83D30"/>
    <w:p w:rsidR="004B68C4" w:rsidRPr="003E7CD6" w:rsidRDefault="004B68C4" w:rsidP="003E7CD6">
      <w:pPr>
        <w:rPr>
          <w:b/>
        </w:rPr>
      </w:pPr>
      <w:r w:rsidRPr="003E7CD6">
        <w:rPr>
          <w:b/>
        </w:rPr>
        <w:t>Emory</w:t>
      </w:r>
    </w:p>
    <w:p w:rsidR="004B68C4" w:rsidRDefault="004B68C4" w:rsidP="004B68C4">
      <w:r>
        <w:t xml:space="preserve">--Send all alumni a quarterly newsletter updating them on the work of the Barkley Forum, which includes a note from the BF Director, semester’s events, and alumni news.  </w:t>
      </w:r>
    </w:p>
    <w:p w:rsidR="004B68C4" w:rsidRDefault="004B68C4" w:rsidP="004B68C4"/>
    <w:p w:rsidR="004B68C4" w:rsidRDefault="004B68C4" w:rsidP="004B68C4">
      <w:r>
        <w:t xml:space="preserve">--Keep a working list of alumni.  Ask them to update us to </w:t>
      </w:r>
      <w:r w:rsidR="001F5F56">
        <w:t xml:space="preserve">life </w:t>
      </w:r>
      <w:r>
        <w:t xml:space="preserve">changes.  </w:t>
      </w:r>
    </w:p>
    <w:p w:rsidR="004B68C4" w:rsidRDefault="004B68C4" w:rsidP="004B68C4"/>
    <w:p w:rsidR="004B68C4" w:rsidRDefault="004B68C4" w:rsidP="004B68C4">
      <w:r>
        <w:t xml:space="preserve">--Recognize one alumni each year for their contributions to the Barkley Forum after graduation and present them with an award at our annual end-of-year banquet.  </w:t>
      </w:r>
    </w:p>
    <w:p w:rsidR="004B68C4" w:rsidRDefault="004B68C4" w:rsidP="004B68C4"/>
    <w:p w:rsidR="004B68C4" w:rsidRDefault="004B68C4" w:rsidP="004B68C4">
      <w:r>
        <w:t xml:space="preserve">--Hold periodic reunions for Barkley Forum alumni – both in Atlanta and in cities where we have a large alumni presence.  </w:t>
      </w:r>
    </w:p>
    <w:p w:rsidR="004B68C4" w:rsidRDefault="004B68C4" w:rsidP="004B68C4"/>
    <w:p w:rsidR="004B68C4" w:rsidRDefault="004B68C4" w:rsidP="004B68C4">
      <w:r>
        <w:t xml:space="preserve">--Informally connect current Barkley Forum students with our alumni for job/internship placement.  </w:t>
      </w:r>
    </w:p>
    <w:p w:rsidR="004B68C4" w:rsidRDefault="004B68C4" w:rsidP="004B68C4"/>
    <w:p w:rsidR="004B68C4" w:rsidRDefault="004B68C4" w:rsidP="004B68C4">
      <w:r>
        <w:t xml:space="preserve">--Encourage alumni participation at the Barkley Forum for High Schools and Atlanta Urban Debate League tournaments.  </w:t>
      </w:r>
    </w:p>
    <w:p w:rsidR="004B68C4" w:rsidRDefault="004B68C4" w:rsidP="004B68C4"/>
    <w:p w:rsidR="004B68C4" w:rsidRDefault="004B68C4" w:rsidP="004B68C4">
      <w:r>
        <w:t xml:space="preserve">--Maintain a Facebook page &amp; twitter presence (for the BF, not alumni specific) where we post periodic updates/news.  </w:t>
      </w:r>
    </w:p>
    <w:p w:rsidR="004B68C4" w:rsidRDefault="004B68C4" w:rsidP="004B68C4"/>
    <w:p w:rsidR="004B68C4" w:rsidRDefault="004B68C4" w:rsidP="004B68C4">
      <w:r>
        <w:t>--Invites the Development office to events, informs them of alumni involvement.</w:t>
      </w:r>
    </w:p>
    <w:p w:rsidR="004B68C4" w:rsidRDefault="004B68C4" w:rsidP="00F83D30"/>
    <w:p w:rsidR="00595DA8" w:rsidRDefault="001F5F56" w:rsidP="00F83D30">
      <w:r>
        <w:t>--</w:t>
      </w:r>
      <w:r w:rsidR="00595DA8">
        <w:t xml:space="preserve">In order to participate with the traveling team, students are required to volunteer with Emory Debate’s outreach programs in an attempt to build affinity for those programs.  </w:t>
      </w:r>
    </w:p>
    <w:p w:rsidR="003E7CD6" w:rsidRDefault="003E7CD6" w:rsidP="00F83D30"/>
    <w:p w:rsidR="004B68C4" w:rsidRPr="003E7CD6" w:rsidRDefault="004B68C4" w:rsidP="003E7CD6">
      <w:pPr>
        <w:rPr>
          <w:b/>
        </w:rPr>
      </w:pPr>
      <w:r w:rsidRPr="003E7CD6">
        <w:rPr>
          <w:b/>
        </w:rPr>
        <w:t>Kansas</w:t>
      </w:r>
    </w:p>
    <w:p w:rsidR="004B68C4" w:rsidRDefault="004B68C4" w:rsidP="004B68C4">
      <w:r>
        <w:t>--Alumni Advisory committee made up of committed alums who take the lead in organizing and directing most of the outreach and funding.  They do the planning, reunions, and communications.</w:t>
      </w:r>
    </w:p>
    <w:p w:rsidR="004B68C4" w:rsidRDefault="004B68C4" w:rsidP="004B68C4"/>
    <w:p w:rsidR="004B68C4" w:rsidRDefault="004B68C4" w:rsidP="004B68C4">
      <w:r>
        <w:t>--</w:t>
      </w:r>
      <w:proofErr w:type="spellStart"/>
      <w:r>
        <w:t>Newleeters</w:t>
      </w:r>
      <w:proofErr w:type="spellEnd"/>
      <w:r>
        <w:t xml:space="preserve"> and email press releases and announcements sent to alums.</w:t>
      </w:r>
    </w:p>
    <w:p w:rsidR="004B68C4" w:rsidRDefault="004B68C4" w:rsidP="004B68C4"/>
    <w:p w:rsidR="00F83D30" w:rsidRPr="003E7CD6" w:rsidRDefault="00F83D30" w:rsidP="003E7CD6">
      <w:pPr>
        <w:rPr>
          <w:b/>
        </w:rPr>
      </w:pPr>
      <w:r w:rsidRPr="003E7CD6">
        <w:rPr>
          <w:b/>
        </w:rPr>
        <w:t>Northwestern</w:t>
      </w:r>
    </w:p>
    <w:p w:rsidR="00F83D30" w:rsidRDefault="00F83D30" w:rsidP="00F83D30">
      <w:r>
        <w:t xml:space="preserve">--Everything runs through the development office.  They have ideas and run things.  </w:t>
      </w:r>
    </w:p>
    <w:p w:rsidR="00F83D30" w:rsidRDefault="00F83D30" w:rsidP="00F83D30"/>
    <w:p w:rsidR="004B68C4" w:rsidRPr="003E7CD6" w:rsidRDefault="004B68C4" w:rsidP="003E7CD6">
      <w:pPr>
        <w:rPr>
          <w:b/>
        </w:rPr>
      </w:pPr>
      <w:r w:rsidRPr="003E7CD6">
        <w:rPr>
          <w:b/>
        </w:rPr>
        <w:t>Wake Forest</w:t>
      </w:r>
    </w:p>
    <w:p w:rsidR="004B68C4" w:rsidRDefault="00595DA8" w:rsidP="004B68C4">
      <w:r>
        <w:t>Some</w:t>
      </w:r>
      <w:r w:rsidR="004B68C4">
        <w:t xml:space="preserve"> practices employed at various universities:</w:t>
      </w:r>
    </w:p>
    <w:p w:rsidR="004B68C4" w:rsidRDefault="004B68C4" w:rsidP="004B68C4">
      <w:r>
        <w:t>1 - Promoting alumni professional successes in team social media forums</w:t>
      </w:r>
    </w:p>
    <w:p w:rsidR="004B68C4" w:rsidRDefault="004B68C4" w:rsidP="004B68C4">
      <w:r>
        <w:t xml:space="preserve">2 - </w:t>
      </w:r>
      <w:r w:rsidR="00595DA8">
        <w:t>T</w:t>
      </w:r>
      <w:r>
        <w:t>hank you cards to those who donated signed by the debaters</w:t>
      </w:r>
    </w:p>
    <w:p w:rsidR="004B68C4" w:rsidRDefault="004B68C4" w:rsidP="004B68C4">
      <w:r>
        <w:t>3 - Involving alumni in squad actions on research when they are experts</w:t>
      </w:r>
    </w:p>
    <w:p w:rsidR="004B68C4" w:rsidRDefault="004B68C4" w:rsidP="004B68C4">
      <w:r>
        <w:t>4 - Periodic alumni reunions (4 years or so)</w:t>
      </w:r>
    </w:p>
    <w:p w:rsidR="004B68C4" w:rsidRDefault="004B68C4" w:rsidP="004B68C4">
      <w:r>
        <w:t>5 - Bi-annual newsletters about the team to all alumni contacts</w:t>
      </w:r>
    </w:p>
    <w:p w:rsidR="004B68C4" w:rsidRDefault="004B68C4" w:rsidP="004B68C4">
      <w:r>
        <w:t>6 - Inviting alumni to dinner with the team on Friday when traveling to tournaments where alumni live</w:t>
      </w:r>
    </w:p>
    <w:p w:rsidR="004B68C4" w:rsidRPr="004B68C4" w:rsidRDefault="004B68C4" w:rsidP="004B68C4">
      <w:r>
        <w:t>7 - Having debate specific events on homecoming weekend - perhaps even a former debater serves as the keynote attraction</w:t>
      </w:r>
    </w:p>
    <w:p w:rsidR="00F83D30" w:rsidRDefault="00F83D30" w:rsidP="00F83D30"/>
    <w:p w:rsidR="004B68C4" w:rsidRDefault="00595DA8" w:rsidP="00F83D30">
      <w:r>
        <w:t>W</w:t>
      </w:r>
      <w:r w:rsidR="004B68C4">
        <w:t>orking with development on being included in larger programmatic ideas.</w:t>
      </w:r>
    </w:p>
    <w:p w:rsidR="004B68C4" w:rsidRDefault="004B68C4" w:rsidP="00F83D30"/>
    <w:p w:rsidR="003E7CD6" w:rsidRPr="00851A4E" w:rsidRDefault="003E7CD6" w:rsidP="00851A4E">
      <w:pPr>
        <w:rPr>
          <w:b/>
        </w:rPr>
      </w:pPr>
      <w:r w:rsidRPr="00851A4E">
        <w:rPr>
          <w:b/>
        </w:rPr>
        <w:t xml:space="preserve">If others have ideas or success stories feel free to share. </w:t>
      </w:r>
      <w:r w:rsidR="00595DA8">
        <w:rPr>
          <w:b/>
        </w:rPr>
        <w:t>This is certainly not an exhaustive list, but it is a good springboard for discussion.</w:t>
      </w:r>
      <w:bookmarkStart w:id="0" w:name="_GoBack"/>
      <w:bookmarkEnd w:id="0"/>
      <w:r w:rsidRPr="00851A4E">
        <w:rPr>
          <w:b/>
        </w:rPr>
        <w:t xml:space="preserve">  </w:t>
      </w:r>
    </w:p>
    <w:p w:rsidR="00F83D30" w:rsidRPr="00F83D30" w:rsidRDefault="00F83D30" w:rsidP="00F83D30"/>
    <w:p w:rsidR="00F83D30" w:rsidRPr="00F83D30" w:rsidRDefault="00F83D30" w:rsidP="00F83D30"/>
    <w:p w:rsidR="00F83D30" w:rsidRDefault="00F83D30" w:rsidP="006E52C1"/>
    <w:p w:rsidR="00F83D30" w:rsidRPr="00B65306" w:rsidRDefault="00F83D30" w:rsidP="006E52C1"/>
    <w:sectPr w:rsidR="00F83D30" w:rsidRPr="00B6530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9DB6D4C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A4DAAE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6C88DA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B5AE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D7568D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4D2010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E06E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388E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576CB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7C8D0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71E35AD7"/>
    <w:multiLevelType w:val="hybridMultilevel"/>
    <w:tmpl w:val="A120D4C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7"/>
  <w:doNotDisplayPageBoundaries/>
  <w:proofState w:spelling="clean" w:grammar="clean"/>
  <w:attachedTemplate r:id="rId1"/>
  <w:stylePaneFormatFilter w:val="D304" w:allStyles="0" w:customStyles="0" w:latentStyles="1" w:stylesInUse="0" w:headingStyles="0" w:numberingStyles="0" w:tableStyles="0" w:directFormattingOnRuns="1" w:directFormattingOnParagraphs="1" w:directFormattingOnNumbering="0" w:directFormattingOnTables="0" w:clearFormatting="1" w:top3HeadingStyles="0" w:visibleStyles="1" w:alternateStyleNames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ibbonPointer" w:val="247797424"/>
    <w:docVar w:name="VerbatimVersion" w:val="5.1"/>
  </w:docVars>
  <w:rsids>
    <w:rsidRoot w:val="00F83D30"/>
    <w:rsid w:val="000139A3"/>
    <w:rsid w:val="00100833"/>
    <w:rsid w:val="00104529"/>
    <w:rsid w:val="00105942"/>
    <w:rsid w:val="00107396"/>
    <w:rsid w:val="00144A4C"/>
    <w:rsid w:val="00176AB0"/>
    <w:rsid w:val="00177B7D"/>
    <w:rsid w:val="0018322D"/>
    <w:rsid w:val="001B5776"/>
    <w:rsid w:val="001C06C4"/>
    <w:rsid w:val="001E527A"/>
    <w:rsid w:val="001F5F56"/>
    <w:rsid w:val="001F78CE"/>
    <w:rsid w:val="00251FC7"/>
    <w:rsid w:val="002855A7"/>
    <w:rsid w:val="002B146A"/>
    <w:rsid w:val="002B5E17"/>
    <w:rsid w:val="00315690"/>
    <w:rsid w:val="00316B75"/>
    <w:rsid w:val="00325646"/>
    <w:rsid w:val="003460F2"/>
    <w:rsid w:val="0038158C"/>
    <w:rsid w:val="003902BA"/>
    <w:rsid w:val="00393ACF"/>
    <w:rsid w:val="003A09E2"/>
    <w:rsid w:val="003E7CD6"/>
    <w:rsid w:val="00407037"/>
    <w:rsid w:val="004605D6"/>
    <w:rsid w:val="004B68C4"/>
    <w:rsid w:val="004C43CC"/>
    <w:rsid w:val="004C60E8"/>
    <w:rsid w:val="004E3579"/>
    <w:rsid w:val="004E728B"/>
    <w:rsid w:val="004F39E0"/>
    <w:rsid w:val="00537BD5"/>
    <w:rsid w:val="0057268A"/>
    <w:rsid w:val="00595DA8"/>
    <w:rsid w:val="00597D0F"/>
    <w:rsid w:val="005D2912"/>
    <w:rsid w:val="006065BD"/>
    <w:rsid w:val="00645FA9"/>
    <w:rsid w:val="0064705E"/>
    <w:rsid w:val="00647866"/>
    <w:rsid w:val="00665003"/>
    <w:rsid w:val="006A2AD0"/>
    <w:rsid w:val="006C2375"/>
    <w:rsid w:val="006D4ECC"/>
    <w:rsid w:val="006E52C1"/>
    <w:rsid w:val="00722258"/>
    <w:rsid w:val="007243E5"/>
    <w:rsid w:val="00766EA0"/>
    <w:rsid w:val="007A2226"/>
    <w:rsid w:val="007F5B66"/>
    <w:rsid w:val="00823A1C"/>
    <w:rsid w:val="00845B9D"/>
    <w:rsid w:val="00851A4E"/>
    <w:rsid w:val="00860984"/>
    <w:rsid w:val="008B3ECB"/>
    <w:rsid w:val="008B4E85"/>
    <w:rsid w:val="008C1B2E"/>
    <w:rsid w:val="009072E5"/>
    <w:rsid w:val="0091627E"/>
    <w:rsid w:val="0097032B"/>
    <w:rsid w:val="009D2EAD"/>
    <w:rsid w:val="009D54B2"/>
    <w:rsid w:val="009E1922"/>
    <w:rsid w:val="009F7ED2"/>
    <w:rsid w:val="00A93661"/>
    <w:rsid w:val="00A95652"/>
    <w:rsid w:val="00AC0AB8"/>
    <w:rsid w:val="00AF7308"/>
    <w:rsid w:val="00B33C6D"/>
    <w:rsid w:val="00B4508F"/>
    <w:rsid w:val="00B55AD5"/>
    <w:rsid w:val="00B65306"/>
    <w:rsid w:val="00B8057C"/>
    <w:rsid w:val="00BD5C38"/>
    <w:rsid w:val="00BD6238"/>
    <w:rsid w:val="00BF593B"/>
    <w:rsid w:val="00BF773A"/>
    <w:rsid w:val="00BF7E81"/>
    <w:rsid w:val="00C13773"/>
    <w:rsid w:val="00C17CC8"/>
    <w:rsid w:val="00C83417"/>
    <w:rsid w:val="00C9604F"/>
    <w:rsid w:val="00CA19AA"/>
    <w:rsid w:val="00CC5298"/>
    <w:rsid w:val="00CD736E"/>
    <w:rsid w:val="00CD798D"/>
    <w:rsid w:val="00CE161E"/>
    <w:rsid w:val="00CF59A8"/>
    <w:rsid w:val="00D325A9"/>
    <w:rsid w:val="00D36A8A"/>
    <w:rsid w:val="00D61409"/>
    <w:rsid w:val="00D6691E"/>
    <w:rsid w:val="00D71170"/>
    <w:rsid w:val="00DA1C92"/>
    <w:rsid w:val="00DA25D4"/>
    <w:rsid w:val="00DA6538"/>
    <w:rsid w:val="00E15E75"/>
    <w:rsid w:val="00E5262C"/>
    <w:rsid w:val="00EC7DC4"/>
    <w:rsid w:val="00ED30CF"/>
    <w:rsid w:val="00F176EF"/>
    <w:rsid w:val="00F45E10"/>
    <w:rsid w:val="00F6364A"/>
    <w:rsid w:val="00F72D36"/>
    <w:rsid w:val="00F83D30"/>
    <w:rsid w:val="00F9113A"/>
    <w:rsid w:val="00FC7351"/>
    <w:rsid w:val="00FE2546"/>
    <w:rsid w:val="00FF5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F918C"/>
  <w15:chartTrackingRefBased/>
  <w15:docId w15:val="{35EB8B4C-8B0A-4FDF-A640-FE69AC339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4" w:qFormat="1"/>
    <w:lsdException w:name="heading 1" w:uiPriority="0" w:qFormat="1"/>
    <w:lsdException w:name="heading 2" w:semiHidden="1" w:uiPriority="1" w:unhideWhenUsed="1" w:qFormat="1"/>
    <w:lsdException w:name="heading 3" w:semiHidden="1" w:uiPriority="2" w:unhideWhenUsed="1" w:qFormat="1"/>
    <w:lsdException w:name="heading 4" w:semiHidden="1" w:uiPriority="3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nhideWhenUsed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nhideWhenUsed="1" w:qFormat="1"/>
    <w:lsdException w:name="Emphasis" w:uiPriority="7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nhideWhenUsed="1" w:qFormat="1"/>
    <w:lsdException w:name="Quote" w:semiHidden="1" w:unhideWhenUsed="1" w:qFormat="1"/>
    <w:lsdException w:name="Intense Quote" w:semiHidden="1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nhideWhenUsed="1" w:qFormat="1"/>
    <w:lsdException w:name="Intense Emphasis" w:semiHidden="1" w:unhideWhenUsed="1" w:qFormat="1"/>
    <w:lsdException w:name="Subtle Reference" w:semiHidden="1" w:unhideWhenUsed="1" w:qFormat="1"/>
    <w:lsdException w:name="Intense Reference" w:semiHidden="1" w:unhideWhenUsed="1" w:qFormat="1"/>
    <w:lsdException w:name="Book Title" w:semiHidden="1" w:unhideWhenUsed="1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Normal/Card"/>
    <w:uiPriority w:val="4"/>
    <w:qFormat/>
    <w:rsid w:val="00595DA8"/>
    <w:pPr>
      <w:spacing w:after="0" w:line="240" w:lineRule="auto"/>
    </w:pPr>
    <w:rPr>
      <w:rFonts w:ascii="Times New Roman" w:hAnsi="Times New Roman" w:cs="Times New Roman"/>
    </w:rPr>
  </w:style>
  <w:style w:type="paragraph" w:styleId="Heading1">
    <w:name w:val="heading 1"/>
    <w:aliases w:val="Pocket"/>
    <w:basedOn w:val="Normal"/>
    <w:next w:val="Normal"/>
    <w:link w:val="Heading1Char"/>
    <w:qFormat/>
    <w:rsid w:val="00595DA8"/>
    <w:pPr>
      <w:keepNext/>
      <w:keepLines/>
      <w:pageBreakBefore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before="480"/>
      <w:jc w:val="center"/>
      <w:outlineLvl w:val="0"/>
    </w:pPr>
    <w:rPr>
      <w:rFonts w:eastAsiaTheme="majorEastAsia" w:cstheme="majorBidi"/>
      <w:b/>
      <w:sz w:val="52"/>
      <w:szCs w:val="32"/>
    </w:rPr>
  </w:style>
  <w:style w:type="paragraph" w:styleId="Heading2">
    <w:name w:val="heading 2"/>
    <w:aliases w:val="Hat"/>
    <w:basedOn w:val="Normal"/>
    <w:next w:val="Normal"/>
    <w:link w:val="Heading2Char"/>
    <w:uiPriority w:val="1"/>
    <w:unhideWhenUsed/>
    <w:qFormat/>
    <w:rsid w:val="00595DA8"/>
    <w:pPr>
      <w:keepNext/>
      <w:keepLines/>
      <w:pageBreakBefore/>
      <w:spacing w:before="480"/>
      <w:jc w:val="center"/>
      <w:outlineLvl w:val="1"/>
    </w:pPr>
    <w:rPr>
      <w:rFonts w:eastAsiaTheme="majorEastAsia" w:cstheme="majorBidi"/>
      <w:b/>
      <w:sz w:val="44"/>
      <w:szCs w:val="26"/>
      <w:u w:val="double"/>
    </w:rPr>
  </w:style>
  <w:style w:type="paragraph" w:styleId="Heading3">
    <w:name w:val="heading 3"/>
    <w:aliases w:val="Block"/>
    <w:basedOn w:val="Normal"/>
    <w:next w:val="Normal"/>
    <w:link w:val="Heading3Char"/>
    <w:uiPriority w:val="2"/>
    <w:unhideWhenUsed/>
    <w:qFormat/>
    <w:rsid w:val="00595DA8"/>
    <w:pPr>
      <w:keepNext/>
      <w:keepLines/>
      <w:pageBreakBefore/>
      <w:spacing w:before="200"/>
      <w:jc w:val="center"/>
      <w:outlineLvl w:val="2"/>
    </w:pPr>
    <w:rPr>
      <w:rFonts w:eastAsiaTheme="majorEastAsia" w:cstheme="majorBidi"/>
      <w:b/>
      <w:sz w:val="32"/>
      <w:szCs w:val="24"/>
      <w:u w:val="single"/>
    </w:rPr>
  </w:style>
  <w:style w:type="paragraph" w:styleId="Heading4">
    <w:name w:val="heading 4"/>
    <w:aliases w:val="Tag"/>
    <w:basedOn w:val="Normal"/>
    <w:next w:val="Normal"/>
    <w:link w:val="Heading4Char"/>
    <w:uiPriority w:val="3"/>
    <w:unhideWhenUsed/>
    <w:qFormat/>
    <w:rsid w:val="00595DA8"/>
    <w:pPr>
      <w:keepNext/>
      <w:keepLines/>
      <w:spacing w:before="200"/>
      <w:outlineLvl w:val="3"/>
    </w:pPr>
    <w:rPr>
      <w:rFonts w:eastAsiaTheme="majorEastAsia" w:cstheme="majorBidi"/>
      <w:b/>
      <w:iCs/>
      <w:sz w:val="26"/>
    </w:rPr>
  </w:style>
  <w:style w:type="character" w:default="1" w:styleId="DefaultParagraphFont">
    <w:name w:val="Default Paragraph Font"/>
    <w:uiPriority w:val="1"/>
    <w:semiHidden/>
    <w:unhideWhenUsed/>
    <w:rsid w:val="00595DA8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595DA8"/>
  </w:style>
  <w:style w:type="character" w:customStyle="1" w:styleId="Heading1Char">
    <w:name w:val="Heading 1 Char"/>
    <w:aliases w:val="Pocket Char"/>
    <w:basedOn w:val="DefaultParagraphFont"/>
    <w:link w:val="Heading1"/>
    <w:rsid w:val="00595DA8"/>
    <w:rPr>
      <w:rFonts w:ascii="Times New Roman" w:eastAsiaTheme="majorEastAsia" w:hAnsi="Times New Roman" w:cstheme="majorBidi"/>
      <w:b/>
      <w:sz w:val="52"/>
      <w:szCs w:val="32"/>
    </w:rPr>
  </w:style>
  <w:style w:type="character" w:customStyle="1" w:styleId="Heading2Char">
    <w:name w:val="Heading 2 Char"/>
    <w:aliases w:val="Hat Char"/>
    <w:basedOn w:val="DefaultParagraphFont"/>
    <w:link w:val="Heading2"/>
    <w:uiPriority w:val="1"/>
    <w:rsid w:val="00595DA8"/>
    <w:rPr>
      <w:rFonts w:ascii="Times New Roman" w:eastAsiaTheme="majorEastAsia" w:hAnsi="Times New Roman" w:cstheme="majorBidi"/>
      <w:b/>
      <w:sz w:val="44"/>
      <w:szCs w:val="26"/>
      <w:u w:val="double"/>
    </w:rPr>
  </w:style>
  <w:style w:type="character" w:customStyle="1" w:styleId="Heading3Char">
    <w:name w:val="Heading 3 Char"/>
    <w:aliases w:val="Block Char"/>
    <w:basedOn w:val="DefaultParagraphFont"/>
    <w:link w:val="Heading3"/>
    <w:uiPriority w:val="2"/>
    <w:rsid w:val="00595DA8"/>
    <w:rPr>
      <w:rFonts w:ascii="Times New Roman" w:eastAsiaTheme="majorEastAsia" w:hAnsi="Times New Roman" w:cstheme="majorBidi"/>
      <w:b/>
      <w:sz w:val="32"/>
      <w:szCs w:val="24"/>
      <w:u w:val="single"/>
    </w:rPr>
  </w:style>
  <w:style w:type="character" w:customStyle="1" w:styleId="Heading4Char">
    <w:name w:val="Heading 4 Char"/>
    <w:aliases w:val="Tag Char"/>
    <w:basedOn w:val="DefaultParagraphFont"/>
    <w:link w:val="Heading4"/>
    <w:uiPriority w:val="3"/>
    <w:rsid w:val="00595DA8"/>
    <w:rPr>
      <w:rFonts w:ascii="Times New Roman" w:eastAsiaTheme="majorEastAsia" w:hAnsi="Times New Roman" w:cstheme="majorBidi"/>
      <w:b/>
      <w:iCs/>
      <w:sz w:val="26"/>
    </w:rPr>
  </w:style>
  <w:style w:type="character" w:styleId="Emphasis">
    <w:name w:val="Emphasis"/>
    <w:basedOn w:val="DefaultParagraphFont"/>
    <w:uiPriority w:val="7"/>
    <w:qFormat/>
    <w:rsid w:val="00595DA8"/>
    <w:rPr>
      <w:rFonts w:ascii="Times New Roman" w:hAnsi="Times New Roman" w:cs="Times New Roman"/>
      <w:b/>
      <w:i w:val="0"/>
      <w:iCs/>
      <w:sz w:val="22"/>
      <w:u w:val="single"/>
      <w:bdr w:val="none" w:sz="0" w:space="0" w:color="auto"/>
    </w:rPr>
  </w:style>
  <w:style w:type="character" w:customStyle="1" w:styleId="Style13ptBold">
    <w:name w:val="Style 13 pt Bold"/>
    <w:aliases w:val="Cite"/>
    <w:basedOn w:val="DefaultParagraphFont"/>
    <w:uiPriority w:val="5"/>
    <w:qFormat/>
    <w:rsid w:val="00595DA8"/>
    <w:rPr>
      <w:b/>
      <w:bCs/>
      <w:sz w:val="26"/>
      <w:u w:val="none"/>
    </w:rPr>
  </w:style>
  <w:style w:type="character" w:customStyle="1" w:styleId="StyleUnderline">
    <w:name w:val="Style Underline"/>
    <w:aliases w:val="Underline"/>
    <w:basedOn w:val="DefaultParagraphFont"/>
    <w:uiPriority w:val="6"/>
    <w:qFormat/>
    <w:rsid w:val="00595DA8"/>
    <w:rPr>
      <w:b w:val="0"/>
      <w:sz w:val="22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595DA8"/>
    <w:rPr>
      <w:color w:val="auto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595DA8"/>
    <w:rPr>
      <w:color w:val="auto"/>
      <w:u w:val="none"/>
    </w:rPr>
  </w:style>
  <w:style w:type="paragraph" w:styleId="ListParagraph">
    <w:name w:val="List Paragraph"/>
    <w:basedOn w:val="Normal"/>
    <w:uiPriority w:val="99"/>
    <w:unhideWhenUsed/>
    <w:qFormat/>
    <w:rsid w:val="00F83D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hhernd\AppData\Roaming\Microsoft\Templates\Debat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8E7FD7-C399-4478-927D-8563E17C3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Debate</Template>
  <TotalTime>8</TotalTime>
  <Pages>1</Pages>
  <Words>652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Herndon III, James</dc:creator>
  <cp:keywords>5.1.1</cp:keywords>
  <dc:description/>
  <cp:lastModifiedBy>Herndon III, James</cp:lastModifiedBy>
  <cp:revision>5</cp:revision>
  <dcterms:created xsi:type="dcterms:W3CDTF">2019-03-18T14:19:00Z</dcterms:created>
  <dcterms:modified xsi:type="dcterms:W3CDTF">2019-03-18T16:01:00Z</dcterms:modified>
</cp:coreProperties>
</file>