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5D2AA2" w14:textId="2E7A2579" w:rsidR="00A95652" w:rsidRDefault="006E6CF1" w:rsidP="006E6CF1">
      <w:pPr>
        <w:pStyle w:val="Heading3"/>
      </w:pPr>
      <w:r>
        <w:t>Bid Allocation Report – NCA 2019</w:t>
      </w:r>
    </w:p>
    <w:p w14:paraId="1EFC5C64" w14:textId="52711C1A" w:rsidR="006E6CF1" w:rsidRDefault="006E6CF1" w:rsidP="006E6CF1"/>
    <w:p w14:paraId="0CF15E29" w14:textId="704FDFD7" w:rsidR="00BC235B" w:rsidRDefault="00BC235B" w:rsidP="00BC235B">
      <w:pPr>
        <w:pStyle w:val="Heading4"/>
      </w:pPr>
      <w:r>
        <w:t>2019 NDT Bid Allocation at University of Minnesota</w:t>
      </w:r>
    </w:p>
    <w:p w14:paraId="434B3038" w14:textId="77777777" w:rsidR="00BC235B" w:rsidRPr="00BC235B" w:rsidRDefault="00BC235B" w:rsidP="00BC235B"/>
    <w:p w14:paraId="584FFEFD" w14:textId="0439D4A5" w:rsidR="006E6CF1" w:rsidRDefault="006E6CF1" w:rsidP="006E6CF1">
      <w:r>
        <w:t xml:space="preserve">At the 2019 NDT we had 77 teams from 71 subscribing schools competing for 46 bids. </w:t>
      </w:r>
      <w:r w:rsidR="00BC235B">
        <w:t xml:space="preserve">You can see details and historical comparisons at: </w:t>
      </w:r>
      <w:hyperlink r:id="rId6" w:history="1">
        <w:r w:rsidR="00124233" w:rsidRPr="005D0A4F">
          <w:rPr>
            <w:rStyle w:val="Hyperlink"/>
          </w:rPr>
          <w:t>https://docs.google.com/spreadsheets/d/103qRqD4rwDq-_RUaE3BMau41yUXJGukxEm6_E7liiVE/edit?usp=sharing</w:t>
        </w:r>
      </w:hyperlink>
    </w:p>
    <w:p w14:paraId="2CCA990E" w14:textId="77777777" w:rsidR="00124233" w:rsidRDefault="00124233" w:rsidP="006E6CF1"/>
    <w:tbl>
      <w:tblPr>
        <w:tblW w:w="9344" w:type="dxa"/>
        <w:tblLayout w:type="fixed"/>
        <w:tblCellMar>
          <w:left w:w="0" w:type="dxa"/>
          <w:right w:w="0" w:type="dxa"/>
        </w:tblCellMar>
        <w:tblLook w:val="04A0" w:firstRow="1" w:lastRow="0" w:firstColumn="1" w:lastColumn="0" w:noHBand="0" w:noVBand="1"/>
      </w:tblPr>
      <w:tblGrid>
        <w:gridCol w:w="510"/>
        <w:gridCol w:w="1073"/>
        <w:gridCol w:w="655"/>
        <w:gridCol w:w="897"/>
        <w:gridCol w:w="681"/>
        <w:gridCol w:w="456"/>
        <w:gridCol w:w="463"/>
        <w:gridCol w:w="389"/>
        <w:gridCol w:w="477"/>
        <w:gridCol w:w="162"/>
        <w:gridCol w:w="287"/>
        <w:gridCol w:w="428"/>
        <w:gridCol w:w="708"/>
        <w:gridCol w:w="748"/>
        <w:gridCol w:w="796"/>
        <w:gridCol w:w="110"/>
        <w:gridCol w:w="504"/>
      </w:tblGrid>
      <w:tr w:rsidR="00124233" w:rsidRPr="006E6CF1" w14:paraId="2A7EFF58" w14:textId="77777777" w:rsidTr="00124233">
        <w:trPr>
          <w:trHeight w:val="1005"/>
        </w:trPr>
        <w:tc>
          <w:tcPr>
            <w:tcW w:w="51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D2007A" w14:textId="77777777" w:rsidR="006E6CF1" w:rsidRPr="006E6CF1" w:rsidRDefault="006E6CF1" w:rsidP="006E6CF1">
            <w:pPr>
              <w:spacing w:after="0" w:line="240" w:lineRule="auto"/>
              <w:rPr>
                <w:rFonts w:ascii="Arial" w:eastAsia="Times New Roman" w:hAnsi="Arial" w:cs="Arial"/>
                <w:b/>
                <w:bCs/>
                <w:sz w:val="18"/>
                <w:szCs w:val="18"/>
              </w:rPr>
            </w:pPr>
            <w:r w:rsidRPr="006E6CF1">
              <w:rPr>
                <w:rFonts w:ascii="Arial" w:eastAsia="Times New Roman" w:hAnsi="Arial" w:cs="Arial"/>
                <w:b/>
                <w:bCs/>
                <w:sz w:val="18"/>
                <w:szCs w:val="18"/>
              </w:rPr>
              <w:t>District</w:t>
            </w:r>
          </w:p>
        </w:tc>
        <w:tc>
          <w:tcPr>
            <w:tcW w:w="107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692262" w14:textId="77777777" w:rsidR="006E6CF1" w:rsidRPr="006E6CF1" w:rsidRDefault="006E6CF1" w:rsidP="006E6CF1">
            <w:pPr>
              <w:spacing w:after="0" w:line="240" w:lineRule="auto"/>
              <w:rPr>
                <w:rFonts w:ascii="Arial" w:eastAsia="Times New Roman" w:hAnsi="Arial" w:cs="Arial"/>
                <w:b/>
                <w:bCs/>
                <w:sz w:val="18"/>
                <w:szCs w:val="18"/>
              </w:rPr>
            </w:pPr>
            <w:proofErr w:type="spellStart"/>
            <w:r w:rsidRPr="006E6CF1">
              <w:rPr>
                <w:rFonts w:ascii="Arial" w:eastAsia="Times New Roman" w:hAnsi="Arial" w:cs="Arial"/>
                <w:b/>
                <w:bCs/>
                <w:sz w:val="18"/>
                <w:szCs w:val="18"/>
              </w:rPr>
              <w:t>Cnfrm</w:t>
            </w:r>
            <w:proofErr w:type="spellEnd"/>
            <w:r w:rsidRPr="006E6CF1">
              <w:rPr>
                <w:rFonts w:ascii="Arial" w:eastAsia="Times New Roman" w:hAnsi="Arial" w:cs="Arial"/>
                <w:b/>
                <w:bCs/>
                <w:sz w:val="18"/>
                <w:szCs w:val="18"/>
              </w:rPr>
              <w:t xml:space="preserve"> 50%Participation</w:t>
            </w:r>
          </w:p>
        </w:tc>
        <w:tc>
          <w:tcPr>
            <w:tcW w:w="65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58F02D" w14:textId="77777777" w:rsidR="006E6CF1" w:rsidRPr="006E6CF1" w:rsidRDefault="006E6CF1" w:rsidP="006E6CF1">
            <w:pPr>
              <w:spacing w:after="0" w:line="240" w:lineRule="auto"/>
              <w:rPr>
                <w:rFonts w:ascii="Arial" w:eastAsia="Times New Roman" w:hAnsi="Arial" w:cs="Arial"/>
                <w:b/>
                <w:bCs/>
                <w:sz w:val="18"/>
                <w:szCs w:val="18"/>
              </w:rPr>
            </w:pPr>
            <w:r w:rsidRPr="006E6CF1">
              <w:rPr>
                <w:rFonts w:ascii="Arial" w:eastAsia="Times New Roman" w:hAnsi="Arial" w:cs="Arial"/>
                <w:b/>
                <w:bCs/>
                <w:sz w:val="18"/>
                <w:szCs w:val="18"/>
              </w:rPr>
              <w:t>Entries</w:t>
            </w:r>
          </w:p>
        </w:tc>
        <w:tc>
          <w:tcPr>
            <w:tcW w:w="89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02E1BD" w14:textId="77777777" w:rsidR="006E6CF1" w:rsidRPr="006E6CF1" w:rsidRDefault="006E6CF1" w:rsidP="006E6CF1">
            <w:pPr>
              <w:spacing w:after="0" w:line="240" w:lineRule="auto"/>
              <w:rPr>
                <w:rFonts w:ascii="Arial" w:eastAsia="Times New Roman" w:hAnsi="Arial" w:cs="Arial"/>
                <w:b/>
                <w:bCs/>
                <w:sz w:val="18"/>
                <w:szCs w:val="18"/>
              </w:rPr>
            </w:pPr>
            <w:r w:rsidRPr="006E6CF1">
              <w:rPr>
                <w:rFonts w:ascii="Arial" w:eastAsia="Times New Roman" w:hAnsi="Arial" w:cs="Arial"/>
                <w:b/>
                <w:bCs/>
                <w:sz w:val="18"/>
                <w:szCs w:val="18"/>
              </w:rPr>
              <w:t>Allocation %</w:t>
            </w:r>
          </w:p>
        </w:tc>
        <w:tc>
          <w:tcPr>
            <w:tcW w:w="68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9ADF03" w14:textId="77777777" w:rsidR="006E6CF1" w:rsidRPr="006E6CF1" w:rsidRDefault="006E6CF1" w:rsidP="006E6CF1">
            <w:pPr>
              <w:spacing w:after="0" w:line="240" w:lineRule="auto"/>
              <w:rPr>
                <w:rFonts w:ascii="Arial" w:eastAsia="Times New Roman" w:hAnsi="Arial" w:cs="Arial"/>
                <w:b/>
                <w:bCs/>
                <w:sz w:val="18"/>
                <w:szCs w:val="18"/>
              </w:rPr>
            </w:pPr>
            <w:r w:rsidRPr="006E6CF1">
              <w:rPr>
                <w:rFonts w:ascii="Arial" w:eastAsia="Times New Roman" w:hAnsi="Arial" w:cs="Arial"/>
                <w:b/>
                <w:bCs/>
                <w:sz w:val="18"/>
                <w:szCs w:val="18"/>
              </w:rPr>
              <w:t>Allocation</w:t>
            </w:r>
          </w:p>
        </w:tc>
        <w:tc>
          <w:tcPr>
            <w:tcW w:w="45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6A3748" w14:textId="77777777" w:rsidR="006E6CF1" w:rsidRPr="006E6CF1" w:rsidRDefault="006E6CF1" w:rsidP="006E6CF1">
            <w:pPr>
              <w:spacing w:after="0" w:line="240" w:lineRule="auto"/>
              <w:rPr>
                <w:rFonts w:ascii="Arial" w:eastAsia="Times New Roman" w:hAnsi="Arial" w:cs="Arial"/>
                <w:b/>
                <w:bCs/>
                <w:sz w:val="18"/>
                <w:szCs w:val="18"/>
              </w:rPr>
            </w:pPr>
            <w:r w:rsidRPr="006E6CF1">
              <w:rPr>
                <w:rFonts w:ascii="Arial" w:eastAsia="Times New Roman" w:hAnsi="Arial" w:cs="Arial"/>
                <w:b/>
                <w:bCs/>
                <w:sz w:val="18"/>
                <w:szCs w:val="18"/>
              </w:rPr>
              <w:t>Whole Bids</w:t>
            </w:r>
          </w:p>
        </w:tc>
        <w:tc>
          <w:tcPr>
            <w:tcW w:w="46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D779AF" w14:textId="77777777" w:rsidR="006E6CF1" w:rsidRPr="006E6CF1" w:rsidRDefault="006E6CF1" w:rsidP="006E6CF1">
            <w:pPr>
              <w:spacing w:after="0" w:line="240" w:lineRule="auto"/>
              <w:rPr>
                <w:rFonts w:ascii="Arial" w:eastAsia="Times New Roman" w:hAnsi="Arial" w:cs="Arial"/>
                <w:b/>
                <w:bCs/>
                <w:sz w:val="18"/>
                <w:szCs w:val="18"/>
              </w:rPr>
            </w:pPr>
            <w:r w:rsidRPr="006E6CF1">
              <w:rPr>
                <w:rFonts w:ascii="Arial" w:eastAsia="Times New Roman" w:hAnsi="Arial" w:cs="Arial"/>
                <w:b/>
                <w:bCs/>
                <w:sz w:val="18"/>
                <w:szCs w:val="18"/>
              </w:rPr>
              <w:t>Partial</w:t>
            </w:r>
          </w:p>
        </w:tc>
        <w:tc>
          <w:tcPr>
            <w:tcW w:w="39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63EEB7" w14:textId="77777777" w:rsidR="006E6CF1" w:rsidRPr="006E6CF1" w:rsidRDefault="006E6CF1" w:rsidP="006E6CF1">
            <w:pPr>
              <w:spacing w:after="0" w:line="240" w:lineRule="auto"/>
              <w:rPr>
                <w:rFonts w:ascii="Arial" w:eastAsia="Times New Roman" w:hAnsi="Arial" w:cs="Arial"/>
                <w:b/>
                <w:bCs/>
                <w:sz w:val="18"/>
                <w:szCs w:val="18"/>
              </w:rPr>
            </w:pPr>
            <w:proofErr w:type="spellStart"/>
            <w:r w:rsidRPr="006E6CF1">
              <w:rPr>
                <w:rFonts w:ascii="Arial" w:eastAsia="Times New Roman" w:hAnsi="Arial" w:cs="Arial"/>
                <w:b/>
                <w:bCs/>
                <w:sz w:val="18"/>
                <w:szCs w:val="18"/>
              </w:rPr>
              <w:t>Prtl</w:t>
            </w:r>
            <w:proofErr w:type="spellEnd"/>
            <w:r w:rsidRPr="006E6CF1">
              <w:rPr>
                <w:rFonts w:ascii="Arial" w:eastAsia="Times New Roman" w:hAnsi="Arial" w:cs="Arial"/>
                <w:b/>
                <w:bCs/>
                <w:sz w:val="18"/>
                <w:szCs w:val="18"/>
              </w:rPr>
              <w:t xml:space="preserve"> Rank</w:t>
            </w:r>
          </w:p>
        </w:tc>
        <w:tc>
          <w:tcPr>
            <w:tcW w:w="47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C9A88A" w14:textId="77777777" w:rsidR="006E6CF1" w:rsidRPr="006E6CF1" w:rsidRDefault="006E6CF1" w:rsidP="006E6CF1">
            <w:pPr>
              <w:spacing w:after="0" w:line="240" w:lineRule="auto"/>
              <w:rPr>
                <w:rFonts w:ascii="Arial" w:eastAsia="Times New Roman" w:hAnsi="Arial" w:cs="Arial"/>
                <w:b/>
                <w:bCs/>
                <w:sz w:val="18"/>
                <w:szCs w:val="18"/>
              </w:rPr>
            </w:pPr>
            <w:r w:rsidRPr="006E6CF1">
              <w:rPr>
                <w:rFonts w:ascii="Arial" w:eastAsia="Times New Roman" w:hAnsi="Arial" w:cs="Arial"/>
                <w:b/>
                <w:bCs/>
                <w:sz w:val="18"/>
                <w:szCs w:val="18"/>
              </w:rPr>
              <w:t>Part Bid</w:t>
            </w:r>
          </w:p>
        </w:tc>
        <w:tc>
          <w:tcPr>
            <w:tcW w:w="16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53A09A" w14:textId="77777777" w:rsidR="006E6CF1" w:rsidRPr="006E6CF1" w:rsidRDefault="006E6CF1" w:rsidP="006E6CF1">
            <w:pPr>
              <w:spacing w:after="0" w:line="240" w:lineRule="auto"/>
              <w:rPr>
                <w:rFonts w:ascii="Arial" w:eastAsia="Times New Roman" w:hAnsi="Arial" w:cs="Arial"/>
                <w:b/>
                <w:bCs/>
                <w:sz w:val="18"/>
                <w:szCs w:val="18"/>
              </w:rPr>
            </w:pPr>
            <w:r w:rsidRPr="006E6CF1">
              <w:rPr>
                <w:rFonts w:ascii="Arial" w:eastAsia="Times New Roman" w:hAnsi="Arial" w:cs="Arial"/>
                <w:b/>
                <w:bCs/>
                <w:sz w:val="18"/>
                <w:szCs w:val="18"/>
              </w:rPr>
              <w:t>+</w:t>
            </w:r>
          </w:p>
        </w:tc>
        <w:tc>
          <w:tcPr>
            <w:tcW w:w="287" w:type="dxa"/>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14:paraId="1945386C" w14:textId="77777777" w:rsidR="006E6CF1" w:rsidRPr="006E6CF1" w:rsidRDefault="006E6CF1" w:rsidP="006E6CF1">
            <w:pPr>
              <w:spacing w:after="0" w:line="240" w:lineRule="auto"/>
              <w:rPr>
                <w:rFonts w:ascii="Arial" w:eastAsia="Times New Roman" w:hAnsi="Arial" w:cs="Arial"/>
                <w:b/>
                <w:bCs/>
                <w:sz w:val="18"/>
                <w:szCs w:val="18"/>
              </w:rPr>
            </w:pPr>
            <w:r w:rsidRPr="006E6CF1">
              <w:rPr>
                <w:rFonts w:ascii="Arial" w:eastAsia="Times New Roman" w:hAnsi="Arial" w:cs="Arial"/>
                <w:b/>
                <w:bCs/>
                <w:sz w:val="18"/>
                <w:szCs w:val="18"/>
              </w:rPr>
              <w:t>Bid</w:t>
            </w:r>
          </w:p>
        </w:tc>
        <w:tc>
          <w:tcPr>
            <w:tcW w:w="42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92401C" w14:textId="77777777" w:rsidR="006E6CF1" w:rsidRPr="006E6CF1" w:rsidRDefault="006E6CF1" w:rsidP="006E6CF1">
            <w:pPr>
              <w:spacing w:after="0" w:line="240" w:lineRule="auto"/>
              <w:rPr>
                <w:rFonts w:ascii="Arial" w:eastAsia="Times New Roman" w:hAnsi="Arial" w:cs="Arial"/>
                <w:b/>
                <w:bCs/>
                <w:sz w:val="18"/>
                <w:szCs w:val="18"/>
              </w:rPr>
            </w:pPr>
          </w:p>
        </w:tc>
        <w:tc>
          <w:tcPr>
            <w:tcW w:w="709" w:type="dxa"/>
            <w:tcBorders>
              <w:top w:val="single" w:sz="6" w:space="0" w:color="CCCCCC"/>
              <w:left w:val="single" w:sz="6" w:space="0" w:color="CCCCCC"/>
              <w:bottom w:val="single" w:sz="6" w:space="0" w:color="CCCCCC"/>
              <w:right w:val="single" w:sz="6" w:space="0" w:color="CCCCCC"/>
            </w:tcBorders>
            <w:shd w:val="clear" w:color="auto" w:fill="CFE2F3"/>
            <w:tcMar>
              <w:top w:w="30" w:type="dxa"/>
              <w:left w:w="45" w:type="dxa"/>
              <w:bottom w:w="30" w:type="dxa"/>
              <w:right w:w="45" w:type="dxa"/>
            </w:tcMar>
            <w:vAlign w:val="bottom"/>
            <w:hideMark/>
          </w:tcPr>
          <w:p w14:paraId="78B22079" w14:textId="77777777" w:rsidR="006E6CF1" w:rsidRPr="006E6CF1" w:rsidRDefault="006E6CF1" w:rsidP="006E6CF1">
            <w:pPr>
              <w:spacing w:after="0" w:line="240" w:lineRule="auto"/>
              <w:rPr>
                <w:rFonts w:ascii="Arial" w:eastAsia="Times New Roman" w:hAnsi="Arial" w:cs="Arial"/>
                <w:b/>
                <w:bCs/>
                <w:sz w:val="18"/>
                <w:szCs w:val="18"/>
              </w:rPr>
            </w:pPr>
            <w:r w:rsidRPr="006E6CF1">
              <w:rPr>
                <w:rFonts w:ascii="Arial" w:eastAsia="Times New Roman" w:hAnsi="Arial" w:cs="Arial"/>
                <w:b/>
                <w:bCs/>
                <w:sz w:val="18"/>
                <w:szCs w:val="18"/>
              </w:rPr>
              <w:t>Tiebreaker</w:t>
            </w:r>
          </w:p>
        </w:tc>
        <w:tc>
          <w:tcPr>
            <w:tcW w:w="7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94CBE6" w14:textId="77777777" w:rsidR="006E6CF1" w:rsidRPr="006E6CF1" w:rsidRDefault="006E6CF1" w:rsidP="006E6CF1">
            <w:pPr>
              <w:spacing w:after="0" w:line="240" w:lineRule="auto"/>
              <w:rPr>
                <w:rFonts w:ascii="Arial" w:eastAsia="Times New Roman" w:hAnsi="Arial" w:cs="Arial"/>
                <w:b/>
                <w:bCs/>
                <w:sz w:val="18"/>
                <w:szCs w:val="18"/>
              </w:rPr>
            </w:pPr>
            <w:r w:rsidRPr="006E6CF1">
              <w:rPr>
                <w:rFonts w:ascii="Arial" w:eastAsia="Times New Roman" w:hAnsi="Arial" w:cs="Arial"/>
                <w:b/>
                <w:bCs/>
                <w:sz w:val="18"/>
                <w:szCs w:val="18"/>
              </w:rPr>
              <w:t>QUALIFIED</w:t>
            </w:r>
          </w:p>
        </w:tc>
        <w:tc>
          <w:tcPr>
            <w:tcW w:w="7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5F1FD4" w14:textId="77777777" w:rsidR="006E6CF1" w:rsidRPr="006E6CF1" w:rsidRDefault="006E6CF1" w:rsidP="006E6CF1">
            <w:pPr>
              <w:spacing w:after="0" w:line="240" w:lineRule="auto"/>
              <w:rPr>
                <w:rFonts w:ascii="Arial" w:eastAsia="Times New Roman" w:hAnsi="Arial" w:cs="Arial"/>
                <w:b/>
                <w:bCs/>
                <w:sz w:val="18"/>
                <w:szCs w:val="18"/>
              </w:rPr>
            </w:pPr>
            <w:r w:rsidRPr="006E6CF1">
              <w:rPr>
                <w:rFonts w:ascii="Arial" w:eastAsia="Times New Roman" w:hAnsi="Arial" w:cs="Arial"/>
                <w:b/>
                <w:bCs/>
                <w:sz w:val="18"/>
                <w:szCs w:val="18"/>
              </w:rPr>
              <w:t>Total Subscribers</w:t>
            </w:r>
          </w:p>
        </w:tc>
        <w:tc>
          <w:tcPr>
            <w:tcW w:w="9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54E9B9" w14:textId="77777777" w:rsidR="006E6CF1" w:rsidRPr="006E6CF1" w:rsidRDefault="006E6CF1" w:rsidP="006E6CF1">
            <w:pPr>
              <w:spacing w:after="0" w:line="240" w:lineRule="auto"/>
              <w:rPr>
                <w:rFonts w:ascii="Arial" w:eastAsia="Times New Roman" w:hAnsi="Arial" w:cs="Arial"/>
                <w:b/>
                <w:bCs/>
                <w:sz w:val="18"/>
                <w:szCs w:val="18"/>
              </w:rPr>
            </w:pPr>
          </w:p>
        </w:tc>
        <w:tc>
          <w:tcPr>
            <w:tcW w:w="50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9732A7" w14:textId="77777777" w:rsidR="006E6CF1" w:rsidRPr="006E6CF1" w:rsidRDefault="006E6CF1" w:rsidP="006E6CF1">
            <w:pPr>
              <w:spacing w:after="0" w:line="240" w:lineRule="auto"/>
              <w:rPr>
                <w:rFonts w:ascii="Times New Roman" w:eastAsia="Times New Roman" w:hAnsi="Times New Roman" w:cs="Times New Roman"/>
                <w:sz w:val="18"/>
                <w:szCs w:val="18"/>
              </w:rPr>
            </w:pPr>
          </w:p>
        </w:tc>
      </w:tr>
      <w:tr w:rsidR="00124233" w:rsidRPr="006E6CF1" w14:paraId="3250EC22" w14:textId="77777777" w:rsidTr="00124233">
        <w:trPr>
          <w:trHeight w:val="315"/>
        </w:trPr>
        <w:tc>
          <w:tcPr>
            <w:tcW w:w="51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16A22B"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1</w:t>
            </w:r>
          </w:p>
        </w:tc>
        <w:tc>
          <w:tcPr>
            <w:tcW w:w="107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58253D" w14:textId="77777777" w:rsidR="006E6CF1" w:rsidRPr="006E6CF1" w:rsidRDefault="006E6CF1" w:rsidP="006E6CF1">
            <w:pPr>
              <w:spacing w:after="0" w:line="240" w:lineRule="auto"/>
              <w:rPr>
                <w:rFonts w:ascii="Arial" w:eastAsia="Times New Roman" w:hAnsi="Arial" w:cs="Arial"/>
                <w:sz w:val="18"/>
                <w:szCs w:val="18"/>
              </w:rPr>
            </w:pPr>
            <w:r w:rsidRPr="006E6CF1">
              <w:rPr>
                <w:rFonts w:ascii="Arial" w:eastAsia="Times New Roman" w:hAnsi="Arial" w:cs="Arial"/>
                <w:sz w:val="18"/>
                <w:szCs w:val="18"/>
              </w:rPr>
              <w:t>YES</w:t>
            </w:r>
          </w:p>
        </w:tc>
        <w:tc>
          <w:tcPr>
            <w:tcW w:w="656"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409951ED"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6</w:t>
            </w:r>
          </w:p>
        </w:tc>
        <w:tc>
          <w:tcPr>
            <w:tcW w:w="89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E8D6D9"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7.79%</w:t>
            </w:r>
          </w:p>
        </w:tc>
        <w:tc>
          <w:tcPr>
            <w:tcW w:w="68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87364D"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3.5844</w:t>
            </w:r>
          </w:p>
        </w:tc>
        <w:tc>
          <w:tcPr>
            <w:tcW w:w="45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3AD7ED"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3</w:t>
            </w:r>
          </w:p>
        </w:tc>
        <w:tc>
          <w:tcPr>
            <w:tcW w:w="46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7A8286"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0.5844</w:t>
            </w:r>
          </w:p>
        </w:tc>
        <w:tc>
          <w:tcPr>
            <w:tcW w:w="39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EE5062"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3</w:t>
            </w:r>
          </w:p>
        </w:tc>
        <w:tc>
          <w:tcPr>
            <w:tcW w:w="47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8E8343" w14:textId="77777777" w:rsidR="006E6CF1" w:rsidRPr="006E6CF1" w:rsidRDefault="006E6CF1" w:rsidP="006E6CF1">
            <w:pPr>
              <w:spacing w:after="0" w:line="240" w:lineRule="auto"/>
              <w:jc w:val="center"/>
              <w:rPr>
                <w:rFonts w:ascii="Arial" w:eastAsia="Times New Roman" w:hAnsi="Arial" w:cs="Arial"/>
                <w:sz w:val="18"/>
                <w:szCs w:val="18"/>
              </w:rPr>
            </w:pPr>
            <w:r w:rsidRPr="006E6CF1">
              <w:rPr>
                <w:rFonts w:ascii="Arial" w:eastAsia="Times New Roman" w:hAnsi="Arial" w:cs="Arial"/>
                <w:sz w:val="18"/>
                <w:szCs w:val="18"/>
              </w:rPr>
              <w:t>TRUE</w:t>
            </w:r>
          </w:p>
        </w:tc>
        <w:tc>
          <w:tcPr>
            <w:tcW w:w="16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4E7C01"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1</w:t>
            </w:r>
          </w:p>
        </w:tc>
        <w:tc>
          <w:tcPr>
            <w:tcW w:w="287" w:type="dxa"/>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14:paraId="1FF803F6" w14:textId="77777777" w:rsidR="006E6CF1" w:rsidRPr="006E6CF1" w:rsidRDefault="006E6CF1" w:rsidP="006E6CF1">
            <w:pPr>
              <w:spacing w:after="0" w:line="240" w:lineRule="auto"/>
              <w:jc w:val="right"/>
              <w:rPr>
                <w:rFonts w:ascii="Arial" w:eastAsia="Times New Roman" w:hAnsi="Arial" w:cs="Arial"/>
                <w:b/>
                <w:bCs/>
                <w:sz w:val="18"/>
                <w:szCs w:val="18"/>
              </w:rPr>
            </w:pPr>
            <w:r w:rsidRPr="006E6CF1">
              <w:rPr>
                <w:rFonts w:ascii="Arial" w:eastAsia="Times New Roman" w:hAnsi="Arial" w:cs="Arial"/>
                <w:b/>
                <w:bCs/>
                <w:sz w:val="18"/>
                <w:szCs w:val="18"/>
              </w:rPr>
              <w:t>4</w:t>
            </w:r>
          </w:p>
        </w:tc>
        <w:tc>
          <w:tcPr>
            <w:tcW w:w="42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BCC6CB" w14:textId="77777777" w:rsidR="006E6CF1" w:rsidRPr="006E6CF1" w:rsidRDefault="006E6CF1" w:rsidP="006E6CF1">
            <w:pPr>
              <w:spacing w:after="0" w:line="240" w:lineRule="auto"/>
              <w:jc w:val="right"/>
              <w:rPr>
                <w:rFonts w:ascii="Arial" w:eastAsia="Times New Roman" w:hAnsi="Arial" w:cs="Arial"/>
                <w:b/>
                <w:bCs/>
                <w:sz w:val="18"/>
                <w:szCs w:val="18"/>
              </w:rPr>
            </w:pPr>
          </w:p>
        </w:tc>
        <w:tc>
          <w:tcPr>
            <w:tcW w:w="709" w:type="dxa"/>
            <w:tcBorders>
              <w:top w:val="single" w:sz="6" w:space="0" w:color="CCCCCC"/>
              <w:left w:val="single" w:sz="6" w:space="0" w:color="CCCCCC"/>
              <w:bottom w:val="single" w:sz="6" w:space="0" w:color="CCCCCC"/>
              <w:right w:val="single" w:sz="6" w:space="0" w:color="CCCCCC"/>
            </w:tcBorders>
            <w:shd w:val="clear" w:color="auto" w:fill="CFE2F3"/>
            <w:tcMar>
              <w:top w:w="30" w:type="dxa"/>
              <w:left w:w="45" w:type="dxa"/>
              <w:bottom w:w="30" w:type="dxa"/>
              <w:right w:w="45" w:type="dxa"/>
            </w:tcMar>
            <w:vAlign w:val="bottom"/>
            <w:hideMark/>
          </w:tcPr>
          <w:p w14:paraId="4D2305BB" w14:textId="77777777" w:rsidR="006E6CF1" w:rsidRPr="006E6CF1" w:rsidRDefault="006E6CF1" w:rsidP="006E6CF1">
            <w:pPr>
              <w:spacing w:after="0" w:line="240" w:lineRule="auto"/>
              <w:jc w:val="right"/>
              <w:rPr>
                <w:rFonts w:ascii="Arial" w:eastAsia="Times New Roman" w:hAnsi="Arial" w:cs="Arial"/>
                <w:b/>
                <w:bCs/>
                <w:sz w:val="18"/>
                <w:szCs w:val="18"/>
              </w:rPr>
            </w:pPr>
            <w:r w:rsidRPr="006E6CF1">
              <w:rPr>
                <w:rFonts w:ascii="Arial" w:eastAsia="Times New Roman" w:hAnsi="Arial" w:cs="Arial"/>
                <w:b/>
                <w:bCs/>
                <w:sz w:val="18"/>
                <w:szCs w:val="18"/>
              </w:rPr>
              <w:t>4</w:t>
            </w:r>
          </w:p>
        </w:tc>
        <w:tc>
          <w:tcPr>
            <w:tcW w:w="7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9FA250"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4</w:t>
            </w:r>
          </w:p>
        </w:tc>
        <w:tc>
          <w:tcPr>
            <w:tcW w:w="7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22A690"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9</w:t>
            </w:r>
          </w:p>
        </w:tc>
        <w:tc>
          <w:tcPr>
            <w:tcW w:w="9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5CB171" w14:textId="77777777" w:rsidR="006E6CF1" w:rsidRPr="006E6CF1" w:rsidRDefault="006E6CF1" w:rsidP="006E6CF1">
            <w:pPr>
              <w:spacing w:after="0" w:line="240" w:lineRule="auto"/>
              <w:jc w:val="right"/>
              <w:rPr>
                <w:rFonts w:ascii="Arial" w:eastAsia="Times New Roman" w:hAnsi="Arial" w:cs="Arial"/>
                <w:sz w:val="18"/>
                <w:szCs w:val="18"/>
              </w:rPr>
            </w:pPr>
          </w:p>
        </w:tc>
        <w:tc>
          <w:tcPr>
            <w:tcW w:w="50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0FE856"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66.67%</w:t>
            </w:r>
          </w:p>
        </w:tc>
      </w:tr>
      <w:tr w:rsidR="00124233" w:rsidRPr="006E6CF1" w14:paraId="46022F44" w14:textId="77777777" w:rsidTr="00124233">
        <w:trPr>
          <w:trHeight w:val="315"/>
        </w:trPr>
        <w:tc>
          <w:tcPr>
            <w:tcW w:w="51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7FAA5E"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2</w:t>
            </w:r>
          </w:p>
        </w:tc>
        <w:tc>
          <w:tcPr>
            <w:tcW w:w="107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B7C611" w14:textId="77777777" w:rsidR="006E6CF1" w:rsidRPr="006E6CF1" w:rsidRDefault="006E6CF1" w:rsidP="006E6CF1">
            <w:pPr>
              <w:spacing w:after="0" w:line="240" w:lineRule="auto"/>
              <w:rPr>
                <w:rFonts w:ascii="Arial" w:eastAsia="Times New Roman" w:hAnsi="Arial" w:cs="Arial"/>
                <w:sz w:val="18"/>
                <w:szCs w:val="18"/>
              </w:rPr>
            </w:pPr>
            <w:r w:rsidRPr="006E6CF1">
              <w:rPr>
                <w:rFonts w:ascii="Arial" w:eastAsia="Times New Roman" w:hAnsi="Arial" w:cs="Arial"/>
                <w:sz w:val="18"/>
                <w:szCs w:val="18"/>
              </w:rPr>
              <w:t>YES</w:t>
            </w:r>
          </w:p>
        </w:tc>
        <w:tc>
          <w:tcPr>
            <w:tcW w:w="656"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3E3665EC"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6</w:t>
            </w:r>
          </w:p>
        </w:tc>
        <w:tc>
          <w:tcPr>
            <w:tcW w:w="89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F0F05E"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7.79%</w:t>
            </w:r>
          </w:p>
        </w:tc>
        <w:tc>
          <w:tcPr>
            <w:tcW w:w="68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4213A1"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3.5844</w:t>
            </w:r>
          </w:p>
        </w:tc>
        <w:tc>
          <w:tcPr>
            <w:tcW w:w="45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F7B3EB"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3</w:t>
            </w:r>
          </w:p>
        </w:tc>
        <w:tc>
          <w:tcPr>
            <w:tcW w:w="46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BE338F"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0.5844</w:t>
            </w:r>
          </w:p>
        </w:tc>
        <w:tc>
          <w:tcPr>
            <w:tcW w:w="39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CCDD8D"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3</w:t>
            </w:r>
          </w:p>
        </w:tc>
        <w:tc>
          <w:tcPr>
            <w:tcW w:w="47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5C3394" w14:textId="77777777" w:rsidR="006E6CF1" w:rsidRPr="006E6CF1" w:rsidRDefault="006E6CF1" w:rsidP="006E6CF1">
            <w:pPr>
              <w:spacing w:after="0" w:line="240" w:lineRule="auto"/>
              <w:jc w:val="center"/>
              <w:rPr>
                <w:rFonts w:ascii="Arial" w:eastAsia="Times New Roman" w:hAnsi="Arial" w:cs="Arial"/>
                <w:sz w:val="18"/>
                <w:szCs w:val="18"/>
              </w:rPr>
            </w:pPr>
            <w:r w:rsidRPr="006E6CF1">
              <w:rPr>
                <w:rFonts w:ascii="Arial" w:eastAsia="Times New Roman" w:hAnsi="Arial" w:cs="Arial"/>
                <w:sz w:val="18"/>
                <w:szCs w:val="18"/>
              </w:rPr>
              <w:t>TRUE</w:t>
            </w:r>
          </w:p>
        </w:tc>
        <w:tc>
          <w:tcPr>
            <w:tcW w:w="16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3387EF"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1</w:t>
            </w:r>
          </w:p>
        </w:tc>
        <w:tc>
          <w:tcPr>
            <w:tcW w:w="287" w:type="dxa"/>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14:paraId="63F2CD7D" w14:textId="77777777" w:rsidR="006E6CF1" w:rsidRPr="006E6CF1" w:rsidRDefault="006E6CF1" w:rsidP="006E6CF1">
            <w:pPr>
              <w:spacing w:after="0" w:line="240" w:lineRule="auto"/>
              <w:jc w:val="right"/>
              <w:rPr>
                <w:rFonts w:ascii="Arial" w:eastAsia="Times New Roman" w:hAnsi="Arial" w:cs="Arial"/>
                <w:b/>
                <w:bCs/>
                <w:sz w:val="18"/>
                <w:szCs w:val="18"/>
              </w:rPr>
            </w:pPr>
            <w:r w:rsidRPr="006E6CF1">
              <w:rPr>
                <w:rFonts w:ascii="Arial" w:eastAsia="Times New Roman" w:hAnsi="Arial" w:cs="Arial"/>
                <w:b/>
                <w:bCs/>
                <w:sz w:val="18"/>
                <w:szCs w:val="18"/>
              </w:rPr>
              <w:t>4</w:t>
            </w:r>
          </w:p>
        </w:tc>
        <w:tc>
          <w:tcPr>
            <w:tcW w:w="42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C2234D" w14:textId="77777777" w:rsidR="006E6CF1" w:rsidRPr="006E6CF1" w:rsidRDefault="006E6CF1" w:rsidP="006E6CF1">
            <w:pPr>
              <w:spacing w:after="0" w:line="240" w:lineRule="auto"/>
              <w:jc w:val="right"/>
              <w:rPr>
                <w:rFonts w:ascii="Arial" w:eastAsia="Times New Roman" w:hAnsi="Arial" w:cs="Arial"/>
                <w:b/>
                <w:bCs/>
                <w:sz w:val="18"/>
                <w:szCs w:val="18"/>
              </w:rPr>
            </w:pPr>
          </w:p>
        </w:tc>
        <w:tc>
          <w:tcPr>
            <w:tcW w:w="709" w:type="dxa"/>
            <w:tcBorders>
              <w:top w:val="single" w:sz="6" w:space="0" w:color="CCCCCC"/>
              <w:left w:val="single" w:sz="6" w:space="0" w:color="CCCCCC"/>
              <w:bottom w:val="single" w:sz="6" w:space="0" w:color="CCCCCC"/>
              <w:right w:val="single" w:sz="6" w:space="0" w:color="CCCCCC"/>
            </w:tcBorders>
            <w:shd w:val="clear" w:color="auto" w:fill="CFE2F3"/>
            <w:tcMar>
              <w:top w:w="30" w:type="dxa"/>
              <w:left w:w="45" w:type="dxa"/>
              <w:bottom w:w="30" w:type="dxa"/>
              <w:right w:w="45" w:type="dxa"/>
            </w:tcMar>
            <w:vAlign w:val="bottom"/>
            <w:hideMark/>
          </w:tcPr>
          <w:p w14:paraId="56D13A95" w14:textId="77777777" w:rsidR="006E6CF1" w:rsidRPr="006E6CF1" w:rsidRDefault="006E6CF1" w:rsidP="006E6CF1">
            <w:pPr>
              <w:spacing w:after="0" w:line="240" w:lineRule="auto"/>
              <w:jc w:val="right"/>
              <w:rPr>
                <w:rFonts w:ascii="Arial" w:eastAsia="Times New Roman" w:hAnsi="Arial" w:cs="Arial"/>
                <w:b/>
                <w:bCs/>
                <w:sz w:val="18"/>
                <w:szCs w:val="18"/>
              </w:rPr>
            </w:pPr>
            <w:r w:rsidRPr="006E6CF1">
              <w:rPr>
                <w:rFonts w:ascii="Arial" w:eastAsia="Times New Roman" w:hAnsi="Arial" w:cs="Arial"/>
                <w:b/>
                <w:bCs/>
                <w:sz w:val="18"/>
                <w:szCs w:val="18"/>
              </w:rPr>
              <w:t>4</w:t>
            </w:r>
          </w:p>
        </w:tc>
        <w:tc>
          <w:tcPr>
            <w:tcW w:w="7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C1387A"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4</w:t>
            </w:r>
          </w:p>
        </w:tc>
        <w:tc>
          <w:tcPr>
            <w:tcW w:w="7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A06BB3"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4</w:t>
            </w:r>
          </w:p>
        </w:tc>
        <w:tc>
          <w:tcPr>
            <w:tcW w:w="9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508187" w14:textId="77777777" w:rsidR="006E6CF1" w:rsidRPr="006E6CF1" w:rsidRDefault="006E6CF1" w:rsidP="006E6CF1">
            <w:pPr>
              <w:spacing w:after="0" w:line="240" w:lineRule="auto"/>
              <w:jc w:val="right"/>
              <w:rPr>
                <w:rFonts w:ascii="Arial" w:eastAsia="Times New Roman" w:hAnsi="Arial" w:cs="Arial"/>
                <w:sz w:val="18"/>
                <w:szCs w:val="18"/>
              </w:rPr>
            </w:pPr>
          </w:p>
        </w:tc>
        <w:tc>
          <w:tcPr>
            <w:tcW w:w="50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85E72A"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66.67%</w:t>
            </w:r>
          </w:p>
        </w:tc>
      </w:tr>
      <w:tr w:rsidR="00124233" w:rsidRPr="006E6CF1" w14:paraId="49B22794" w14:textId="77777777" w:rsidTr="00124233">
        <w:trPr>
          <w:trHeight w:val="315"/>
        </w:trPr>
        <w:tc>
          <w:tcPr>
            <w:tcW w:w="51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DC2AF4"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3</w:t>
            </w:r>
          </w:p>
        </w:tc>
        <w:tc>
          <w:tcPr>
            <w:tcW w:w="107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68B806" w14:textId="77777777" w:rsidR="006E6CF1" w:rsidRPr="006E6CF1" w:rsidRDefault="006E6CF1" w:rsidP="006E6CF1">
            <w:pPr>
              <w:spacing w:after="0" w:line="240" w:lineRule="auto"/>
              <w:rPr>
                <w:rFonts w:ascii="Arial" w:eastAsia="Times New Roman" w:hAnsi="Arial" w:cs="Arial"/>
                <w:sz w:val="18"/>
                <w:szCs w:val="18"/>
              </w:rPr>
            </w:pPr>
            <w:r w:rsidRPr="006E6CF1">
              <w:rPr>
                <w:rFonts w:ascii="Arial" w:eastAsia="Times New Roman" w:hAnsi="Arial" w:cs="Arial"/>
                <w:sz w:val="18"/>
                <w:szCs w:val="18"/>
              </w:rPr>
              <w:t>YES</w:t>
            </w:r>
          </w:p>
        </w:tc>
        <w:tc>
          <w:tcPr>
            <w:tcW w:w="656"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1D686871"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22</w:t>
            </w:r>
          </w:p>
        </w:tc>
        <w:tc>
          <w:tcPr>
            <w:tcW w:w="89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7B7B9C"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28.57%</w:t>
            </w:r>
          </w:p>
        </w:tc>
        <w:tc>
          <w:tcPr>
            <w:tcW w:w="68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41F13B"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13.1429</w:t>
            </w:r>
          </w:p>
        </w:tc>
        <w:tc>
          <w:tcPr>
            <w:tcW w:w="45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D02AF0"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13</w:t>
            </w:r>
          </w:p>
        </w:tc>
        <w:tc>
          <w:tcPr>
            <w:tcW w:w="46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0C3678"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0.1429</w:t>
            </w:r>
          </w:p>
        </w:tc>
        <w:tc>
          <w:tcPr>
            <w:tcW w:w="39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92680B"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8</w:t>
            </w:r>
          </w:p>
        </w:tc>
        <w:tc>
          <w:tcPr>
            <w:tcW w:w="47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AE4EA8" w14:textId="77777777" w:rsidR="006E6CF1" w:rsidRPr="006E6CF1" w:rsidRDefault="006E6CF1" w:rsidP="006E6CF1">
            <w:pPr>
              <w:spacing w:after="0" w:line="240" w:lineRule="auto"/>
              <w:jc w:val="center"/>
              <w:rPr>
                <w:rFonts w:ascii="Arial" w:eastAsia="Times New Roman" w:hAnsi="Arial" w:cs="Arial"/>
                <w:sz w:val="18"/>
                <w:szCs w:val="18"/>
              </w:rPr>
            </w:pPr>
            <w:r w:rsidRPr="006E6CF1">
              <w:rPr>
                <w:rFonts w:ascii="Arial" w:eastAsia="Times New Roman" w:hAnsi="Arial" w:cs="Arial"/>
                <w:sz w:val="18"/>
                <w:szCs w:val="18"/>
              </w:rPr>
              <w:t>FALSE</w:t>
            </w:r>
          </w:p>
        </w:tc>
        <w:tc>
          <w:tcPr>
            <w:tcW w:w="16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0C42A6"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0</w:t>
            </w:r>
          </w:p>
        </w:tc>
        <w:tc>
          <w:tcPr>
            <w:tcW w:w="287" w:type="dxa"/>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14:paraId="336595F3" w14:textId="77777777" w:rsidR="006E6CF1" w:rsidRPr="006E6CF1" w:rsidRDefault="006E6CF1" w:rsidP="006E6CF1">
            <w:pPr>
              <w:spacing w:after="0" w:line="240" w:lineRule="auto"/>
              <w:jc w:val="right"/>
              <w:rPr>
                <w:rFonts w:ascii="Arial" w:eastAsia="Times New Roman" w:hAnsi="Arial" w:cs="Arial"/>
                <w:b/>
                <w:bCs/>
                <w:sz w:val="18"/>
                <w:szCs w:val="18"/>
              </w:rPr>
            </w:pPr>
            <w:r w:rsidRPr="006E6CF1">
              <w:rPr>
                <w:rFonts w:ascii="Arial" w:eastAsia="Times New Roman" w:hAnsi="Arial" w:cs="Arial"/>
                <w:b/>
                <w:bCs/>
                <w:sz w:val="18"/>
                <w:szCs w:val="18"/>
              </w:rPr>
              <w:t>13</w:t>
            </w:r>
          </w:p>
        </w:tc>
        <w:tc>
          <w:tcPr>
            <w:tcW w:w="42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36553B" w14:textId="77777777" w:rsidR="006E6CF1" w:rsidRPr="006E6CF1" w:rsidRDefault="006E6CF1" w:rsidP="006E6CF1">
            <w:pPr>
              <w:spacing w:after="0" w:line="240" w:lineRule="auto"/>
              <w:jc w:val="right"/>
              <w:rPr>
                <w:rFonts w:ascii="Arial" w:eastAsia="Times New Roman" w:hAnsi="Arial" w:cs="Arial"/>
                <w:b/>
                <w:bCs/>
                <w:sz w:val="18"/>
                <w:szCs w:val="18"/>
              </w:rPr>
            </w:pPr>
          </w:p>
        </w:tc>
        <w:tc>
          <w:tcPr>
            <w:tcW w:w="709" w:type="dxa"/>
            <w:tcBorders>
              <w:top w:val="single" w:sz="6" w:space="0" w:color="CCCCCC"/>
              <w:left w:val="single" w:sz="6" w:space="0" w:color="CCCCCC"/>
              <w:bottom w:val="single" w:sz="6" w:space="0" w:color="CCCCCC"/>
              <w:right w:val="single" w:sz="6" w:space="0" w:color="CCCCCC"/>
            </w:tcBorders>
            <w:shd w:val="clear" w:color="auto" w:fill="CFE2F3"/>
            <w:tcMar>
              <w:top w:w="30" w:type="dxa"/>
              <w:left w:w="45" w:type="dxa"/>
              <w:bottom w:w="30" w:type="dxa"/>
              <w:right w:w="45" w:type="dxa"/>
            </w:tcMar>
            <w:vAlign w:val="bottom"/>
            <w:hideMark/>
          </w:tcPr>
          <w:p w14:paraId="4E709CFD" w14:textId="77777777" w:rsidR="006E6CF1" w:rsidRPr="006E6CF1" w:rsidRDefault="006E6CF1" w:rsidP="006E6CF1">
            <w:pPr>
              <w:spacing w:after="0" w:line="240" w:lineRule="auto"/>
              <w:jc w:val="right"/>
              <w:rPr>
                <w:rFonts w:ascii="Arial" w:eastAsia="Times New Roman" w:hAnsi="Arial" w:cs="Arial"/>
                <w:b/>
                <w:bCs/>
                <w:sz w:val="18"/>
                <w:szCs w:val="18"/>
              </w:rPr>
            </w:pPr>
            <w:r w:rsidRPr="006E6CF1">
              <w:rPr>
                <w:rFonts w:ascii="Arial" w:eastAsia="Times New Roman" w:hAnsi="Arial" w:cs="Arial"/>
                <w:b/>
                <w:bCs/>
                <w:sz w:val="18"/>
                <w:szCs w:val="18"/>
              </w:rPr>
              <w:t>13</w:t>
            </w:r>
          </w:p>
        </w:tc>
        <w:tc>
          <w:tcPr>
            <w:tcW w:w="7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43669B"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13</w:t>
            </w:r>
          </w:p>
        </w:tc>
        <w:tc>
          <w:tcPr>
            <w:tcW w:w="7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C43A34"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16</w:t>
            </w:r>
          </w:p>
        </w:tc>
        <w:tc>
          <w:tcPr>
            <w:tcW w:w="9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F993F6" w14:textId="77777777" w:rsidR="006E6CF1" w:rsidRPr="006E6CF1" w:rsidRDefault="006E6CF1" w:rsidP="006E6CF1">
            <w:pPr>
              <w:spacing w:after="0" w:line="240" w:lineRule="auto"/>
              <w:jc w:val="right"/>
              <w:rPr>
                <w:rFonts w:ascii="Arial" w:eastAsia="Times New Roman" w:hAnsi="Arial" w:cs="Arial"/>
                <w:sz w:val="18"/>
                <w:szCs w:val="18"/>
              </w:rPr>
            </w:pPr>
          </w:p>
        </w:tc>
        <w:tc>
          <w:tcPr>
            <w:tcW w:w="50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AE319D"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59.09%</w:t>
            </w:r>
          </w:p>
        </w:tc>
      </w:tr>
      <w:tr w:rsidR="00124233" w:rsidRPr="006E6CF1" w14:paraId="70A931DB" w14:textId="77777777" w:rsidTr="00124233">
        <w:trPr>
          <w:trHeight w:val="315"/>
        </w:trPr>
        <w:tc>
          <w:tcPr>
            <w:tcW w:w="51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A546E9"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4</w:t>
            </w:r>
          </w:p>
        </w:tc>
        <w:tc>
          <w:tcPr>
            <w:tcW w:w="107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9E32EF" w14:textId="77777777" w:rsidR="006E6CF1" w:rsidRPr="006E6CF1" w:rsidRDefault="006E6CF1" w:rsidP="006E6CF1">
            <w:pPr>
              <w:spacing w:after="0" w:line="240" w:lineRule="auto"/>
              <w:rPr>
                <w:rFonts w:ascii="Arial" w:eastAsia="Times New Roman" w:hAnsi="Arial" w:cs="Arial"/>
                <w:sz w:val="18"/>
                <w:szCs w:val="18"/>
              </w:rPr>
            </w:pPr>
            <w:r w:rsidRPr="006E6CF1">
              <w:rPr>
                <w:rFonts w:ascii="Arial" w:eastAsia="Times New Roman" w:hAnsi="Arial" w:cs="Arial"/>
                <w:sz w:val="18"/>
                <w:szCs w:val="18"/>
              </w:rPr>
              <w:t>YES</w:t>
            </w:r>
          </w:p>
        </w:tc>
        <w:tc>
          <w:tcPr>
            <w:tcW w:w="65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14CFF2"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5</w:t>
            </w:r>
          </w:p>
        </w:tc>
        <w:tc>
          <w:tcPr>
            <w:tcW w:w="89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7A3793"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6.49%</w:t>
            </w:r>
          </w:p>
        </w:tc>
        <w:tc>
          <w:tcPr>
            <w:tcW w:w="68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B2F93D"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2.9870</w:t>
            </w:r>
          </w:p>
        </w:tc>
        <w:tc>
          <w:tcPr>
            <w:tcW w:w="45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10764D"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2</w:t>
            </w:r>
          </w:p>
        </w:tc>
        <w:tc>
          <w:tcPr>
            <w:tcW w:w="46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9712FC"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0.9870</w:t>
            </w:r>
          </w:p>
        </w:tc>
        <w:tc>
          <w:tcPr>
            <w:tcW w:w="39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C00B11"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1</w:t>
            </w:r>
          </w:p>
        </w:tc>
        <w:tc>
          <w:tcPr>
            <w:tcW w:w="47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754385" w14:textId="77777777" w:rsidR="006E6CF1" w:rsidRPr="006E6CF1" w:rsidRDefault="006E6CF1" w:rsidP="006E6CF1">
            <w:pPr>
              <w:spacing w:after="0" w:line="240" w:lineRule="auto"/>
              <w:jc w:val="center"/>
              <w:rPr>
                <w:rFonts w:ascii="Arial" w:eastAsia="Times New Roman" w:hAnsi="Arial" w:cs="Arial"/>
                <w:sz w:val="18"/>
                <w:szCs w:val="18"/>
              </w:rPr>
            </w:pPr>
            <w:r w:rsidRPr="006E6CF1">
              <w:rPr>
                <w:rFonts w:ascii="Arial" w:eastAsia="Times New Roman" w:hAnsi="Arial" w:cs="Arial"/>
                <w:sz w:val="18"/>
                <w:szCs w:val="18"/>
              </w:rPr>
              <w:t>TRUE</w:t>
            </w:r>
          </w:p>
        </w:tc>
        <w:tc>
          <w:tcPr>
            <w:tcW w:w="16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AC35EF"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1</w:t>
            </w:r>
          </w:p>
        </w:tc>
        <w:tc>
          <w:tcPr>
            <w:tcW w:w="287" w:type="dxa"/>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14:paraId="7A9DEBF6" w14:textId="77777777" w:rsidR="006E6CF1" w:rsidRPr="006E6CF1" w:rsidRDefault="006E6CF1" w:rsidP="006E6CF1">
            <w:pPr>
              <w:spacing w:after="0" w:line="240" w:lineRule="auto"/>
              <w:jc w:val="right"/>
              <w:rPr>
                <w:rFonts w:ascii="Arial" w:eastAsia="Times New Roman" w:hAnsi="Arial" w:cs="Arial"/>
                <w:b/>
                <w:bCs/>
                <w:sz w:val="18"/>
                <w:szCs w:val="18"/>
              </w:rPr>
            </w:pPr>
            <w:r w:rsidRPr="006E6CF1">
              <w:rPr>
                <w:rFonts w:ascii="Arial" w:eastAsia="Times New Roman" w:hAnsi="Arial" w:cs="Arial"/>
                <w:b/>
                <w:bCs/>
                <w:sz w:val="18"/>
                <w:szCs w:val="18"/>
              </w:rPr>
              <w:t>3</w:t>
            </w:r>
          </w:p>
        </w:tc>
        <w:tc>
          <w:tcPr>
            <w:tcW w:w="42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7229EA" w14:textId="77777777" w:rsidR="006E6CF1" w:rsidRPr="006E6CF1" w:rsidRDefault="006E6CF1" w:rsidP="006E6CF1">
            <w:pPr>
              <w:spacing w:after="0" w:line="240" w:lineRule="auto"/>
              <w:jc w:val="right"/>
              <w:rPr>
                <w:rFonts w:ascii="Arial" w:eastAsia="Times New Roman" w:hAnsi="Arial" w:cs="Arial"/>
                <w:b/>
                <w:bCs/>
                <w:sz w:val="18"/>
                <w:szCs w:val="18"/>
              </w:rPr>
            </w:pPr>
          </w:p>
        </w:tc>
        <w:tc>
          <w:tcPr>
            <w:tcW w:w="709" w:type="dxa"/>
            <w:tcBorders>
              <w:top w:val="single" w:sz="6" w:space="0" w:color="CCCCCC"/>
              <w:left w:val="single" w:sz="6" w:space="0" w:color="CCCCCC"/>
              <w:bottom w:val="single" w:sz="6" w:space="0" w:color="CCCCCC"/>
              <w:right w:val="single" w:sz="6" w:space="0" w:color="CCCCCC"/>
            </w:tcBorders>
            <w:shd w:val="clear" w:color="auto" w:fill="CFE2F3"/>
            <w:tcMar>
              <w:top w:w="30" w:type="dxa"/>
              <w:left w:w="45" w:type="dxa"/>
              <w:bottom w:w="30" w:type="dxa"/>
              <w:right w:w="45" w:type="dxa"/>
            </w:tcMar>
            <w:vAlign w:val="bottom"/>
            <w:hideMark/>
          </w:tcPr>
          <w:p w14:paraId="11BEBF11" w14:textId="77777777" w:rsidR="006E6CF1" w:rsidRPr="006E6CF1" w:rsidRDefault="006E6CF1" w:rsidP="006E6CF1">
            <w:pPr>
              <w:spacing w:after="0" w:line="240" w:lineRule="auto"/>
              <w:jc w:val="right"/>
              <w:rPr>
                <w:rFonts w:ascii="Arial" w:eastAsia="Times New Roman" w:hAnsi="Arial" w:cs="Arial"/>
                <w:b/>
                <w:bCs/>
                <w:sz w:val="18"/>
                <w:szCs w:val="18"/>
              </w:rPr>
            </w:pPr>
            <w:r w:rsidRPr="006E6CF1">
              <w:rPr>
                <w:rFonts w:ascii="Arial" w:eastAsia="Times New Roman" w:hAnsi="Arial" w:cs="Arial"/>
                <w:b/>
                <w:bCs/>
                <w:sz w:val="18"/>
                <w:szCs w:val="18"/>
              </w:rPr>
              <w:t>3</w:t>
            </w:r>
          </w:p>
        </w:tc>
        <w:tc>
          <w:tcPr>
            <w:tcW w:w="7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B4A679"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3</w:t>
            </w:r>
          </w:p>
        </w:tc>
        <w:tc>
          <w:tcPr>
            <w:tcW w:w="7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634BBE"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4</w:t>
            </w:r>
          </w:p>
        </w:tc>
        <w:tc>
          <w:tcPr>
            <w:tcW w:w="9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5DA56B" w14:textId="77777777" w:rsidR="006E6CF1" w:rsidRPr="006E6CF1" w:rsidRDefault="006E6CF1" w:rsidP="006E6CF1">
            <w:pPr>
              <w:spacing w:after="0" w:line="240" w:lineRule="auto"/>
              <w:jc w:val="right"/>
              <w:rPr>
                <w:rFonts w:ascii="Arial" w:eastAsia="Times New Roman" w:hAnsi="Arial" w:cs="Arial"/>
                <w:sz w:val="18"/>
                <w:szCs w:val="18"/>
              </w:rPr>
            </w:pPr>
          </w:p>
        </w:tc>
        <w:tc>
          <w:tcPr>
            <w:tcW w:w="50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9FDB34"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60.00%</w:t>
            </w:r>
          </w:p>
        </w:tc>
      </w:tr>
      <w:tr w:rsidR="00124233" w:rsidRPr="006E6CF1" w14:paraId="4D62EEFE" w14:textId="77777777" w:rsidTr="00124233">
        <w:trPr>
          <w:trHeight w:val="315"/>
        </w:trPr>
        <w:tc>
          <w:tcPr>
            <w:tcW w:w="51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EA81D7"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5</w:t>
            </w:r>
          </w:p>
        </w:tc>
        <w:tc>
          <w:tcPr>
            <w:tcW w:w="107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83E282" w14:textId="77777777" w:rsidR="006E6CF1" w:rsidRPr="006E6CF1" w:rsidRDefault="006E6CF1" w:rsidP="006E6CF1">
            <w:pPr>
              <w:spacing w:after="0" w:line="240" w:lineRule="auto"/>
              <w:rPr>
                <w:rFonts w:ascii="Arial" w:eastAsia="Times New Roman" w:hAnsi="Arial" w:cs="Arial"/>
                <w:sz w:val="18"/>
                <w:szCs w:val="18"/>
              </w:rPr>
            </w:pPr>
            <w:r w:rsidRPr="006E6CF1">
              <w:rPr>
                <w:rFonts w:ascii="Arial" w:eastAsia="Times New Roman" w:hAnsi="Arial" w:cs="Arial"/>
                <w:sz w:val="18"/>
                <w:szCs w:val="18"/>
              </w:rPr>
              <w:t>YES</w:t>
            </w:r>
          </w:p>
        </w:tc>
        <w:tc>
          <w:tcPr>
            <w:tcW w:w="656"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4E95610E"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7</w:t>
            </w:r>
          </w:p>
        </w:tc>
        <w:tc>
          <w:tcPr>
            <w:tcW w:w="89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B92908"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9.09%</w:t>
            </w:r>
          </w:p>
        </w:tc>
        <w:tc>
          <w:tcPr>
            <w:tcW w:w="68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67F4AC"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4.1818</w:t>
            </w:r>
          </w:p>
        </w:tc>
        <w:tc>
          <w:tcPr>
            <w:tcW w:w="45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221905"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4</w:t>
            </w:r>
          </w:p>
        </w:tc>
        <w:tc>
          <w:tcPr>
            <w:tcW w:w="46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268094"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0.1818</w:t>
            </w:r>
          </w:p>
        </w:tc>
        <w:tc>
          <w:tcPr>
            <w:tcW w:w="39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1F6FBD"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6</w:t>
            </w:r>
          </w:p>
        </w:tc>
        <w:tc>
          <w:tcPr>
            <w:tcW w:w="47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0E902C" w14:textId="77777777" w:rsidR="006E6CF1" w:rsidRPr="006E6CF1" w:rsidRDefault="006E6CF1" w:rsidP="006E6CF1">
            <w:pPr>
              <w:spacing w:after="0" w:line="240" w:lineRule="auto"/>
              <w:jc w:val="center"/>
              <w:rPr>
                <w:rFonts w:ascii="Arial" w:eastAsia="Times New Roman" w:hAnsi="Arial" w:cs="Arial"/>
                <w:sz w:val="18"/>
                <w:szCs w:val="18"/>
              </w:rPr>
            </w:pPr>
            <w:r w:rsidRPr="006E6CF1">
              <w:rPr>
                <w:rFonts w:ascii="Arial" w:eastAsia="Times New Roman" w:hAnsi="Arial" w:cs="Arial"/>
                <w:sz w:val="18"/>
                <w:szCs w:val="18"/>
              </w:rPr>
              <w:t>FALSE</w:t>
            </w:r>
          </w:p>
        </w:tc>
        <w:tc>
          <w:tcPr>
            <w:tcW w:w="16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BDB65B"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0</w:t>
            </w:r>
          </w:p>
        </w:tc>
        <w:tc>
          <w:tcPr>
            <w:tcW w:w="287" w:type="dxa"/>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14:paraId="0A09C11D" w14:textId="77777777" w:rsidR="006E6CF1" w:rsidRPr="006E6CF1" w:rsidRDefault="006E6CF1" w:rsidP="006E6CF1">
            <w:pPr>
              <w:spacing w:after="0" w:line="240" w:lineRule="auto"/>
              <w:jc w:val="right"/>
              <w:rPr>
                <w:rFonts w:ascii="Arial" w:eastAsia="Times New Roman" w:hAnsi="Arial" w:cs="Arial"/>
                <w:b/>
                <w:bCs/>
                <w:sz w:val="18"/>
                <w:szCs w:val="18"/>
              </w:rPr>
            </w:pPr>
            <w:r w:rsidRPr="006E6CF1">
              <w:rPr>
                <w:rFonts w:ascii="Arial" w:eastAsia="Times New Roman" w:hAnsi="Arial" w:cs="Arial"/>
                <w:b/>
                <w:bCs/>
                <w:sz w:val="18"/>
                <w:szCs w:val="18"/>
              </w:rPr>
              <w:t>4</w:t>
            </w:r>
          </w:p>
        </w:tc>
        <w:tc>
          <w:tcPr>
            <w:tcW w:w="42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423959" w14:textId="77777777" w:rsidR="006E6CF1" w:rsidRPr="006E6CF1" w:rsidRDefault="006E6CF1" w:rsidP="006E6CF1">
            <w:pPr>
              <w:spacing w:after="0" w:line="240" w:lineRule="auto"/>
              <w:jc w:val="right"/>
              <w:rPr>
                <w:rFonts w:ascii="Arial" w:eastAsia="Times New Roman" w:hAnsi="Arial" w:cs="Arial"/>
                <w:b/>
                <w:bCs/>
                <w:sz w:val="18"/>
                <w:szCs w:val="18"/>
              </w:rPr>
            </w:pPr>
          </w:p>
        </w:tc>
        <w:tc>
          <w:tcPr>
            <w:tcW w:w="709" w:type="dxa"/>
            <w:tcBorders>
              <w:top w:val="single" w:sz="6" w:space="0" w:color="CCCCCC"/>
              <w:left w:val="single" w:sz="6" w:space="0" w:color="CCCCCC"/>
              <w:bottom w:val="single" w:sz="6" w:space="0" w:color="CCCCCC"/>
              <w:right w:val="single" w:sz="6" w:space="0" w:color="CCCCCC"/>
            </w:tcBorders>
            <w:shd w:val="clear" w:color="auto" w:fill="CFE2F3"/>
            <w:tcMar>
              <w:top w:w="30" w:type="dxa"/>
              <w:left w:w="45" w:type="dxa"/>
              <w:bottom w:w="30" w:type="dxa"/>
              <w:right w:w="45" w:type="dxa"/>
            </w:tcMar>
            <w:vAlign w:val="bottom"/>
            <w:hideMark/>
          </w:tcPr>
          <w:p w14:paraId="0E9ECD92" w14:textId="77777777" w:rsidR="006E6CF1" w:rsidRPr="006E6CF1" w:rsidRDefault="006E6CF1" w:rsidP="006E6CF1">
            <w:pPr>
              <w:spacing w:after="0" w:line="240" w:lineRule="auto"/>
              <w:jc w:val="right"/>
              <w:rPr>
                <w:rFonts w:ascii="Arial" w:eastAsia="Times New Roman" w:hAnsi="Arial" w:cs="Arial"/>
                <w:b/>
                <w:bCs/>
                <w:sz w:val="18"/>
                <w:szCs w:val="18"/>
              </w:rPr>
            </w:pPr>
            <w:r w:rsidRPr="006E6CF1">
              <w:rPr>
                <w:rFonts w:ascii="Arial" w:eastAsia="Times New Roman" w:hAnsi="Arial" w:cs="Arial"/>
                <w:b/>
                <w:bCs/>
                <w:sz w:val="18"/>
                <w:szCs w:val="18"/>
              </w:rPr>
              <w:t>4</w:t>
            </w:r>
          </w:p>
        </w:tc>
        <w:tc>
          <w:tcPr>
            <w:tcW w:w="7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412364"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4</w:t>
            </w:r>
          </w:p>
        </w:tc>
        <w:tc>
          <w:tcPr>
            <w:tcW w:w="7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F7ACDD"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6</w:t>
            </w:r>
          </w:p>
        </w:tc>
        <w:tc>
          <w:tcPr>
            <w:tcW w:w="9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AF65BD" w14:textId="77777777" w:rsidR="006E6CF1" w:rsidRPr="006E6CF1" w:rsidRDefault="006E6CF1" w:rsidP="006E6CF1">
            <w:pPr>
              <w:spacing w:after="0" w:line="240" w:lineRule="auto"/>
              <w:jc w:val="right"/>
              <w:rPr>
                <w:rFonts w:ascii="Arial" w:eastAsia="Times New Roman" w:hAnsi="Arial" w:cs="Arial"/>
                <w:sz w:val="18"/>
                <w:szCs w:val="18"/>
              </w:rPr>
            </w:pPr>
          </w:p>
        </w:tc>
        <w:tc>
          <w:tcPr>
            <w:tcW w:w="50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DEDA21"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57.14%</w:t>
            </w:r>
          </w:p>
        </w:tc>
      </w:tr>
      <w:tr w:rsidR="00124233" w:rsidRPr="006E6CF1" w14:paraId="22CAAA3D" w14:textId="77777777" w:rsidTr="00124233">
        <w:trPr>
          <w:trHeight w:val="315"/>
        </w:trPr>
        <w:tc>
          <w:tcPr>
            <w:tcW w:w="51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77594B"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6</w:t>
            </w:r>
          </w:p>
        </w:tc>
        <w:tc>
          <w:tcPr>
            <w:tcW w:w="107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A975F9" w14:textId="77777777" w:rsidR="006E6CF1" w:rsidRPr="006E6CF1" w:rsidRDefault="006E6CF1" w:rsidP="006E6CF1">
            <w:pPr>
              <w:spacing w:after="0" w:line="240" w:lineRule="auto"/>
              <w:rPr>
                <w:rFonts w:ascii="Arial" w:eastAsia="Times New Roman" w:hAnsi="Arial" w:cs="Arial"/>
                <w:sz w:val="18"/>
                <w:szCs w:val="18"/>
              </w:rPr>
            </w:pPr>
            <w:r w:rsidRPr="006E6CF1">
              <w:rPr>
                <w:rFonts w:ascii="Arial" w:eastAsia="Times New Roman" w:hAnsi="Arial" w:cs="Arial"/>
                <w:sz w:val="18"/>
                <w:szCs w:val="18"/>
              </w:rPr>
              <w:t>YES</w:t>
            </w:r>
          </w:p>
        </w:tc>
        <w:tc>
          <w:tcPr>
            <w:tcW w:w="656"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481FC898"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7</w:t>
            </w:r>
          </w:p>
        </w:tc>
        <w:tc>
          <w:tcPr>
            <w:tcW w:w="89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5F41B8"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9.09%</w:t>
            </w:r>
          </w:p>
        </w:tc>
        <w:tc>
          <w:tcPr>
            <w:tcW w:w="68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68E2CC"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4.1818</w:t>
            </w:r>
          </w:p>
        </w:tc>
        <w:tc>
          <w:tcPr>
            <w:tcW w:w="45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D1735E"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4</w:t>
            </w:r>
          </w:p>
        </w:tc>
        <w:tc>
          <w:tcPr>
            <w:tcW w:w="46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43AD06"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0.1818</w:t>
            </w:r>
          </w:p>
        </w:tc>
        <w:tc>
          <w:tcPr>
            <w:tcW w:w="39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518AC9"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6</w:t>
            </w:r>
          </w:p>
        </w:tc>
        <w:tc>
          <w:tcPr>
            <w:tcW w:w="47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45FF0F" w14:textId="77777777" w:rsidR="006E6CF1" w:rsidRPr="006E6CF1" w:rsidRDefault="006E6CF1" w:rsidP="006E6CF1">
            <w:pPr>
              <w:spacing w:after="0" w:line="240" w:lineRule="auto"/>
              <w:jc w:val="center"/>
              <w:rPr>
                <w:rFonts w:ascii="Arial" w:eastAsia="Times New Roman" w:hAnsi="Arial" w:cs="Arial"/>
                <w:sz w:val="18"/>
                <w:szCs w:val="18"/>
              </w:rPr>
            </w:pPr>
            <w:r w:rsidRPr="006E6CF1">
              <w:rPr>
                <w:rFonts w:ascii="Arial" w:eastAsia="Times New Roman" w:hAnsi="Arial" w:cs="Arial"/>
                <w:sz w:val="18"/>
                <w:szCs w:val="18"/>
              </w:rPr>
              <w:t>FALSE</w:t>
            </w:r>
          </w:p>
        </w:tc>
        <w:tc>
          <w:tcPr>
            <w:tcW w:w="16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56CB94"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0</w:t>
            </w:r>
          </w:p>
        </w:tc>
        <w:tc>
          <w:tcPr>
            <w:tcW w:w="287" w:type="dxa"/>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14:paraId="79CC9A3E" w14:textId="77777777" w:rsidR="006E6CF1" w:rsidRPr="006E6CF1" w:rsidRDefault="006E6CF1" w:rsidP="006E6CF1">
            <w:pPr>
              <w:spacing w:after="0" w:line="240" w:lineRule="auto"/>
              <w:jc w:val="right"/>
              <w:rPr>
                <w:rFonts w:ascii="Arial" w:eastAsia="Times New Roman" w:hAnsi="Arial" w:cs="Arial"/>
                <w:b/>
                <w:bCs/>
                <w:sz w:val="18"/>
                <w:szCs w:val="18"/>
              </w:rPr>
            </w:pPr>
            <w:r w:rsidRPr="006E6CF1">
              <w:rPr>
                <w:rFonts w:ascii="Arial" w:eastAsia="Times New Roman" w:hAnsi="Arial" w:cs="Arial"/>
                <w:b/>
                <w:bCs/>
                <w:sz w:val="18"/>
                <w:szCs w:val="18"/>
              </w:rPr>
              <w:t>4</w:t>
            </w:r>
          </w:p>
        </w:tc>
        <w:tc>
          <w:tcPr>
            <w:tcW w:w="42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46468B" w14:textId="77777777" w:rsidR="006E6CF1" w:rsidRPr="006E6CF1" w:rsidRDefault="006E6CF1" w:rsidP="006E6CF1">
            <w:pPr>
              <w:spacing w:after="0" w:line="240" w:lineRule="auto"/>
              <w:jc w:val="right"/>
              <w:rPr>
                <w:rFonts w:ascii="Arial" w:eastAsia="Times New Roman" w:hAnsi="Arial" w:cs="Arial"/>
                <w:b/>
                <w:bCs/>
                <w:sz w:val="18"/>
                <w:szCs w:val="18"/>
              </w:rPr>
            </w:pPr>
          </w:p>
        </w:tc>
        <w:tc>
          <w:tcPr>
            <w:tcW w:w="709" w:type="dxa"/>
            <w:tcBorders>
              <w:top w:val="single" w:sz="6" w:space="0" w:color="CCCCCC"/>
              <w:left w:val="single" w:sz="6" w:space="0" w:color="CCCCCC"/>
              <w:bottom w:val="single" w:sz="6" w:space="0" w:color="CCCCCC"/>
              <w:right w:val="single" w:sz="6" w:space="0" w:color="CCCCCC"/>
            </w:tcBorders>
            <w:shd w:val="clear" w:color="auto" w:fill="CFE2F3"/>
            <w:tcMar>
              <w:top w:w="30" w:type="dxa"/>
              <w:left w:w="45" w:type="dxa"/>
              <w:bottom w:w="30" w:type="dxa"/>
              <w:right w:w="45" w:type="dxa"/>
            </w:tcMar>
            <w:vAlign w:val="bottom"/>
            <w:hideMark/>
          </w:tcPr>
          <w:p w14:paraId="580D17D7" w14:textId="77777777" w:rsidR="006E6CF1" w:rsidRPr="006E6CF1" w:rsidRDefault="006E6CF1" w:rsidP="006E6CF1">
            <w:pPr>
              <w:spacing w:after="0" w:line="240" w:lineRule="auto"/>
              <w:jc w:val="right"/>
              <w:rPr>
                <w:rFonts w:ascii="Arial" w:eastAsia="Times New Roman" w:hAnsi="Arial" w:cs="Arial"/>
                <w:b/>
                <w:bCs/>
                <w:sz w:val="18"/>
                <w:szCs w:val="18"/>
              </w:rPr>
            </w:pPr>
            <w:r w:rsidRPr="006E6CF1">
              <w:rPr>
                <w:rFonts w:ascii="Arial" w:eastAsia="Times New Roman" w:hAnsi="Arial" w:cs="Arial"/>
                <w:b/>
                <w:bCs/>
                <w:sz w:val="18"/>
                <w:szCs w:val="18"/>
              </w:rPr>
              <w:t>4</w:t>
            </w:r>
          </w:p>
        </w:tc>
        <w:tc>
          <w:tcPr>
            <w:tcW w:w="7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5868AD"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4</w:t>
            </w:r>
          </w:p>
        </w:tc>
        <w:tc>
          <w:tcPr>
            <w:tcW w:w="7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B478F6"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12</w:t>
            </w:r>
          </w:p>
        </w:tc>
        <w:tc>
          <w:tcPr>
            <w:tcW w:w="9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912D1D" w14:textId="77777777" w:rsidR="006E6CF1" w:rsidRPr="006E6CF1" w:rsidRDefault="006E6CF1" w:rsidP="006E6CF1">
            <w:pPr>
              <w:spacing w:after="0" w:line="240" w:lineRule="auto"/>
              <w:jc w:val="right"/>
              <w:rPr>
                <w:rFonts w:ascii="Arial" w:eastAsia="Times New Roman" w:hAnsi="Arial" w:cs="Arial"/>
                <w:sz w:val="18"/>
                <w:szCs w:val="18"/>
              </w:rPr>
            </w:pPr>
          </w:p>
        </w:tc>
        <w:tc>
          <w:tcPr>
            <w:tcW w:w="50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7C90C6"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57.14%</w:t>
            </w:r>
          </w:p>
        </w:tc>
      </w:tr>
      <w:tr w:rsidR="00124233" w:rsidRPr="006E6CF1" w14:paraId="4B174E9F" w14:textId="77777777" w:rsidTr="00124233">
        <w:trPr>
          <w:trHeight w:val="315"/>
        </w:trPr>
        <w:tc>
          <w:tcPr>
            <w:tcW w:w="51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F1A360"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7</w:t>
            </w:r>
          </w:p>
        </w:tc>
        <w:tc>
          <w:tcPr>
            <w:tcW w:w="107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158E93" w14:textId="77777777" w:rsidR="006E6CF1" w:rsidRPr="006E6CF1" w:rsidRDefault="006E6CF1" w:rsidP="006E6CF1">
            <w:pPr>
              <w:spacing w:after="0" w:line="240" w:lineRule="auto"/>
              <w:rPr>
                <w:rFonts w:ascii="Arial" w:eastAsia="Times New Roman" w:hAnsi="Arial" w:cs="Arial"/>
                <w:sz w:val="18"/>
                <w:szCs w:val="18"/>
              </w:rPr>
            </w:pPr>
            <w:r w:rsidRPr="006E6CF1">
              <w:rPr>
                <w:rFonts w:ascii="Arial" w:eastAsia="Times New Roman" w:hAnsi="Arial" w:cs="Arial"/>
                <w:sz w:val="18"/>
                <w:szCs w:val="18"/>
              </w:rPr>
              <w:t>YES</w:t>
            </w:r>
          </w:p>
        </w:tc>
        <w:tc>
          <w:tcPr>
            <w:tcW w:w="656"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6E0B86C0"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16</w:t>
            </w:r>
          </w:p>
        </w:tc>
        <w:tc>
          <w:tcPr>
            <w:tcW w:w="89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3D5C93"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20.78%</w:t>
            </w:r>
          </w:p>
        </w:tc>
        <w:tc>
          <w:tcPr>
            <w:tcW w:w="68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1551BE"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9.5584</w:t>
            </w:r>
          </w:p>
        </w:tc>
        <w:tc>
          <w:tcPr>
            <w:tcW w:w="45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ED8D70"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9</w:t>
            </w:r>
          </w:p>
        </w:tc>
        <w:tc>
          <w:tcPr>
            <w:tcW w:w="46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57C9FE"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0.5584</w:t>
            </w:r>
          </w:p>
        </w:tc>
        <w:tc>
          <w:tcPr>
            <w:tcW w:w="39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ECF9FB"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5</w:t>
            </w:r>
          </w:p>
        </w:tc>
        <w:tc>
          <w:tcPr>
            <w:tcW w:w="47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3ECA75" w14:textId="77777777" w:rsidR="006E6CF1" w:rsidRPr="006E6CF1" w:rsidRDefault="006E6CF1" w:rsidP="006E6CF1">
            <w:pPr>
              <w:spacing w:after="0" w:line="240" w:lineRule="auto"/>
              <w:jc w:val="center"/>
              <w:rPr>
                <w:rFonts w:ascii="Arial" w:eastAsia="Times New Roman" w:hAnsi="Arial" w:cs="Arial"/>
                <w:sz w:val="18"/>
                <w:szCs w:val="18"/>
              </w:rPr>
            </w:pPr>
            <w:r w:rsidRPr="006E6CF1">
              <w:rPr>
                <w:rFonts w:ascii="Arial" w:eastAsia="Times New Roman" w:hAnsi="Arial" w:cs="Arial"/>
                <w:sz w:val="18"/>
                <w:szCs w:val="18"/>
              </w:rPr>
              <w:t>FALSE</w:t>
            </w:r>
          </w:p>
        </w:tc>
        <w:tc>
          <w:tcPr>
            <w:tcW w:w="16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E9ADCA"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0</w:t>
            </w:r>
          </w:p>
        </w:tc>
        <w:tc>
          <w:tcPr>
            <w:tcW w:w="287" w:type="dxa"/>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14:paraId="0ABCFC92" w14:textId="77777777" w:rsidR="006E6CF1" w:rsidRPr="006E6CF1" w:rsidRDefault="006E6CF1" w:rsidP="006E6CF1">
            <w:pPr>
              <w:spacing w:after="0" w:line="240" w:lineRule="auto"/>
              <w:jc w:val="right"/>
              <w:rPr>
                <w:rFonts w:ascii="Arial" w:eastAsia="Times New Roman" w:hAnsi="Arial" w:cs="Arial"/>
                <w:b/>
                <w:bCs/>
                <w:sz w:val="18"/>
                <w:szCs w:val="18"/>
              </w:rPr>
            </w:pPr>
            <w:r w:rsidRPr="006E6CF1">
              <w:rPr>
                <w:rFonts w:ascii="Arial" w:eastAsia="Times New Roman" w:hAnsi="Arial" w:cs="Arial"/>
                <w:b/>
                <w:bCs/>
                <w:sz w:val="18"/>
                <w:szCs w:val="18"/>
              </w:rPr>
              <w:t>9</w:t>
            </w:r>
          </w:p>
        </w:tc>
        <w:tc>
          <w:tcPr>
            <w:tcW w:w="42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322CE2" w14:textId="77777777" w:rsidR="006E6CF1" w:rsidRPr="006E6CF1" w:rsidRDefault="006E6CF1" w:rsidP="006E6CF1">
            <w:pPr>
              <w:spacing w:after="0" w:line="240" w:lineRule="auto"/>
              <w:jc w:val="right"/>
              <w:rPr>
                <w:rFonts w:ascii="Arial" w:eastAsia="Times New Roman" w:hAnsi="Arial" w:cs="Arial"/>
                <w:b/>
                <w:bCs/>
                <w:sz w:val="18"/>
                <w:szCs w:val="18"/>
              </w:rPr>
            </w:pPr>
          </w:p>
        </w:tc>
        <w:tc>
          <w:tcPr>
            <w:tcW w:w="709" w:type="dxa"/>
            <w:tcBorders>
              <w:top w:val="single" w:sz="6" w:space="0" w:color="CCCCCC"/>
              <w:left w:val="single" w:sz="6" w:space="0" w:color="CCCCCC"/>
              <w:bottom w:val="single" w:sz="6" w:space="0" w:color="CCCCCC"/>
              <w:right w:val="single" w:sz="6" w:space="0" w:color="CCCCCC"/>
            </w:tcBorders>
            <w:shd w:val="clear" w:color="auto" w:fill="CFE2F3"/>
            <w:tcMar>
              <w:top w:w="30" w:type="dxa"/>
              <w:left w:w="45" w:type="dxa"/>
              <w:bottom w:w="30" w:type="dxa"/>
              <w:right w:w="45" w:type="dxa"/>
            </w:tcMar>
            <w:vAlign w:val="bottom"/>
            <w:hideMark/>
          </w:tcPr>
          <w:p w14:paraId="12F0844A" w14:textId="77777777" w:rsidR="006E6CF1" w:rsidRPr="006E6CF1" w:rsidRDefault="006E6CF1" w:rsidP="006E6CF1">
            <w:pPr>
              <w:spacing w:after="0" w:line="240" w:lineRule="auto"/>
              <w:jc w:val="right"/>
              <w:rPr>
                <w:rFonts w:ascii="Arial" w:eastAsia="Times New Roman" w:hAnsi="Arial" w:cs="Arial"/>
                <w:b/>
                <w:bCs/>
                <w:sz w:val="18"/>
                <w:szCs w:val="18"/>
              </w:rPr>
            </w:pPr>
            <w:r w:rsidRPr="006E6CF1">
              <w:rPr>
                <w:rFonts w:ascii="Arial" w:eastAsia="Times New Roman" w:hAnsi="Arial" w:cs="Arial"/>
                <w:b/>
                <w:bCs/>
                <w:sz w:val="18"/>
                <w:szCs w:val="18"/>
              </w:rPr>
              <w:t>9</w:t>
            </w:r>
          </w:p>
        </w:tc>
        <w:tc>
          <w:tcPr>
            <w:tcW w:w="7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0FC87A"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9</w:t>
            </w:r>
          </w:p>
        </w:tc>
        <w:tc>
          <w:tcPr>
            <w:tcW w:w="7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8AAFA2"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9</w:t>
            </w:r>
          </w:p>
        </w:tc>
        <w:tc>
          <w:tcPr>
            <w:tcW w:w="9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80C659" w14:textId="77777777" w:rsidR="006E6CF1" w:rsidRPr="006E6CF1" w:rsidRDefault="006E6CF1" w:rsidP="006E6CF1">
            <w:pPr>
              <w:spacing w:after="0" w:line="240" w:lineRule="auto"/>
              <w:jc w:val="right"/>
              <w:rPr>
                <w:rFonts w:ascii="Arial" w:eastAsia="Times New Roman" w:hAnsi="Arial" w:cs="Arial"/>
                <w:sz w:val="18"/>
                <w:szCs w:val="18"/>
              </w:rPr>
            </w:pPr>
          </w:p>
        </w:tc>
        <w:tc>
          <w:tcPr>
            <w:tcW w:w="50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461EC6"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56.25%</w:t>
            </w:r>
          </w:p>
        </w:tc>
      </w:tr>
      <w:tr w:rsidR="00124233" w:rsidRPr="006E6CF1" w14:paraId="31651D80" w14:textId="77777777" w:rsidTr="00124233">
        <w:trPr>
          <w:trHeight w:val="315"/>
        </w:trPr>
        <w:tc>
          <w:tcPr>
            <w:tcW w:w="51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30088B"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8</w:t>
            </w:r>
          </w:p>
        </w:tc>
        <w:tc>
          <w:tcPr>
            <w:tcW w:w="107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C4B415" w14:textId="77777777" w:rsidR="006E6CF1" w:rsidRPr="006E6CF1" w:rsidRDefault="006E6CF1" w:rsidP="006E6CF1">
            <w:pPr>
              <w:spacing w:after="0" w:line="240" w:lineRule="auto"/>
              <w:rPr>
                <w:rFonts w:ascii="Arial" w:eastAsia="Times New Roman" w:hAnsi="Arial" w:cs="Arial"/>
                <w:sz w:val="18"/>
                <w:szCs w:val="18"/>
              </w:rPr>
            </w:pPr>
            <w:r w:rsidRPr="006E6CF1">
              <w:rPr>
                <w:rFonts w:ascii="Arial" w:eastAsia="Times New Roman" w:hAnsi="Arial" w:cs="Arial"/>
                <w:sz w:val="18"/>
                <w:szCs w:val="18"/>
              </w:rPr>
              <w:t>YES</w:t>
            </w:r>
          </w:p>
        </w:tc>
        <w:tc>
          <w:tcPr>
            <w:tcW w:w="656"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263D5F93"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8</w:t>
            </w:r>
          </w:p>
        </w:tc>
        <w:tc>
          <w:tcPr>
            <w:tcW w:w="89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884AFE"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10.39%</w:t>
            </w:r>
          </w:p>
        </w:tc>
        <w:tc>
          <w:tcPr>
            <w:tcW w:w="68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B1BBC7"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4.7792</w:t>
            </w:r>
          </w:p>
        </w:tc>
        <w:tc>
          <w:tcPr>
            <w:tcW w:w="45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7DA266"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4</w:t>
            </w:r>
          </w:p>
        </w:tc>
        <w:tc>
          <w:tcPr>
            <w:tcW w:w="46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CC0C7B"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0.7792</w:t>
            </w:r>
          </w:p>
        </w:tc>
        <w:tc>
          <w:tcPr>
            <w:tcW w:w="39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07940A"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2</w:t>
            </w:r>
          </w:p>
        </w:tc>
        <w:tc>
          <w:tcPr>
            <w:tcW w:w="47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C716CE" w14:textId="77777777" w:rsidR="006E6CF1" w:rsidRPr="006E6CF1" w:rsidRDefault="006E6CF1" w:rsidP="006E6CF1">
            <w:pPr>
              <w:spacing w:after="0" w:line="240" w:lineRule="auto"/>
              <w:jc w:val="center"/>
              <w:rPr>
                <w:rFonts w:ascii="Arial" w:eastAsia="Times New Roman" w:hAnsi="Arial" w:cs="Arial"/>
                <w:sz w:val="18"/>
                <w:szCs w:val="18"/>
              </w:rPr>
            </w:pPr>
            <w:r w:rsidRPr="006E6CF1">
              <w:rPr>
                <w:rFonts w:ascii="Arial" w:eastAsia="Times New Roman" w:hAnsi="Arial" w:cs="Arial"/>
                <w:sz w:val="18"/>
                <w:szCs w:val="18"/>
              </w:rPr>
              <w:t>TRUE</w:t>
            </w:r>
          </w:p>
        </w:tc>
        <w:tc>
          <w:tcPr>
            <w:tcW w:w="16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C2A824"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1</w:t>
            </w:r>
          </w:p>
        </w:tc>
        <w:tc>
          <w:tcPr>
            <w:tcW w:w="287" w:type="dxa"/>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14:paraId="73B9359B" w14:textId="77777777" w:rsidR="006E6CF1" w:rsidRPr="006E6CF1" w:rsidRDefault="006E6CF1" w:rsidP="006E6CF1">
            <w:pPr>
              <w:spacing w:after="0" w:line="240" w:lineRule="auto"/>
              <w:jc w:val="right"/>
              <w:rPr>
                <w:rFonts w:ascii="Arial" w:eastAsia="Times New Roman" w:hAnsi="Arial" w:cs="Arial"/>
                <w:b/>
                <w:bCs/>
                <w:sz w:val="18"/>
                <w:szCs w:val="18"/>
              </w:rPr>
            </w:pPr>
            <w:r w:rsidRPr="006E6CF1">
              <w:rPr>
                <w:rFonts w:ascii="Arial" w:eastAsia="Times New Roman" w:hAnsi="Arial" w:cs="Arial"/>
                <w:b/>
                <w:bCs/>
                <w:sz w:val="18"/>
                <w:szCs w:val="18"/>
              </w:rPr>
              <w:t>5</w:t>
            </w:r>
          </w:p>
        </w:tc>
        <w:tc>
          <w:tcPr>
            <w:tcW w:w="42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4A74EB" w14:textId="77777777" w:rsidR="006E6CF1" w:rsidRPr="006E6CF1" w:rsidRDefault="006E6CF1" w:rsidP="006E6CF1">
            <w:pPr>
              <w:spacing w:after="0" w:line="240" w:lineRule="auto"/>
              <w:jc w:val="right"/>
              <w:rPr>
                <w:rFonts w:ascii="Arial" w:eastAsia="Times New Roman" w:hAnsi="Arial" w:cs="Arial"/>
                <w:b/>
                <w:bCs/>
                <w:sz w:val="18"/>
                <w:szCs w:val="18"/>
              </w:rPr>
            </w:pPr>
          </w:p>
        </w:tc>
        <w:tc>
          <w:tcPr>
            <w:tcW w:w="709" w:type="dxa"/>
            <w:tcBorders>
              <w:top w:val="single" w:sz="6" w:space="0" w:color="CCCCCC"/>
              <w:left w:val="single" w:sz="6" w:space="0" w:color="CCCCCC"/>
              <w:bottom w:val="single" w:sz="6" w:space="0" w:color="CCCCCC"/>
              <w:right w:val="single" w:sz="6" w:space="0" w:color="CCCCCC"/>
            </w:tcBorders>
            <w:shd w:val="clear" w:color="auto" w:fill="CFE2F3"/>
            <w:tcMar>
              <w:top w:w="30" w:type="dxa"/>
              <w:left w:w="45" w:type="dxa"/>
              <w:bottom w:w="30" w:type="dxa"/>
              <w:right w:w="45" w:type="dxa"/>
            </w:tcMar>
            <w:vAlign w:val="bottom"/>
            <w:hideMark/>
          </w:tcPr>
          <w:p w14:paraId="7A742DB7" w14:textId="77777777" w:rsidR="006E6CF1" w:rsidRPr="006E6CF1" w:rsidRDefault="006E6CF1" w:rsidP="006E6CF1">
            <w:pPr>
              <w:spacing w:after="0" w:line="240" w:lineRule="auto"/>
              <w:jc w:val="right"/>
              <w:rPr>
                <w:rFonts w:ascii="Arial" w:eastAsia="Times New Roman" w:hAnsi="Arial" w:cs="Arial"/>
                <w:b/>
                <w:bCs/>
                <w:sz w:val="18"/>
                <w:szCs w:val="18"/>
              </w:rPr>
            </w:pPr>
            <w:r w:rsidRPr="006E6CF1">
              <w:rPr>
                <w:rFonts w:ascii="Arial" w:eastAsia="Times New Roman" w:hAnsi="Arial" w:cs="Arial"/>
                <w:b/>
                <w:bCs/>
                <w:sz w:val="18"/>
                <w:szCs w:val="18"/>
              </w:rPr>
              <w:t>5</w:t>
            </w:r>
          </w:p>
        </w:tc>
        <w:tc>
          <w:tcPr>
            <w:tcW w:w="7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0AB738"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5</w:t>
            </w:r>
          </w:p>
        </w:tc>
        <w:tc>
          <w:tcPr>
            <w:tcW w:w="7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23D55A"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11</w:t>
            </w:r>
          </w:p>
        </w:tc>
        <w:tc>
          <w:tcPr>
            <w:tcW w:w="9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BCE11F" w14:textId="77777777" w:rsidR="006E6CF1" w:rsidRPr="006E6CF1" w:rsidRDefault="006E6CF1" w:rsidP="006E6CF1">
            <w:pPr>
              <w:spacing w:after="0" w:line="240" w:lineRule="auto"/>
              <w:jc w:val="right"/>
              <w:rPr>
                <w:rFonts w:ascii="Arial" w:eastAsia="Times New Roman" w:hAnsi="Arial" w:cs="Arial"/>
                <w:sz w:val="18"/>
                <w:szCs w:val="18"/>
              </w:rPr>
            </w:pPr>
          </w:p>
        </w:tc>
        <w:tc>
          <w:tcPr>
            <w:tcW w:w="50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152CD0"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62.50%</w:t>
            </w:r>
          </w:p>
        </w:tc>
      </w:tr>
      <w:tr w:rsidR="00124233" w:rsidRPr="006E6CF1" w14:paraId="2A6E12F0" w14:textId="77777777" w:rsidTr="00124233">
        <w:trPr>
          <w:trHeight w:val="315"/>
        </w:trPr>
        <w:tc>
          <w:tcPr>
            <w:tcW w:w="51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298DBF" w14:textId="77777777" w:rsidR="006E6CF1" w:rsidRPr="006E6CF1" w:rsidRDefault="006E6CF1" w:rsidP="006E6CF1">
            <w:pPr>
              <w:spacing w:after="0" w:line="240" w:lineRule="auto"/>
              <w:jc w:val="right"/>
              <w:rPr>
                <w:rFonts w:ascii="Arial" w:eastAsia="Times New Roman" w:hAnsi="Arial" w:cs="Arial"/>
                <w:sz w:val="18"/>
                <w:szCs w:val="18"/>
              </w:rPr>
            </w:pPr>
          </w:p>
        </w:tc>
        <w:tc>
          <w:tcPr>
            <w:tcW w:w="107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2F8E7C"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65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7A0A6E"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89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EF0091"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68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F59603"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45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88DB0A"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46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47E27B"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39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C845F9"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47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31519F"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16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153DD1"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287" w:type="dxa"/>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14:paraId="39F15AD6"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42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368A65"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709" w:type="dxa"/>
            <w:tcBorders>
              <w:top w:val="single" w:sz="6" w:space="0" w:color="CCCCCC"/>
              <w:left w:val="single" w:sz="6" w:space="0" w:color="CCCCCC"/>
              <w:bottom w:val="single" w:sz="6" w:space="0" w:color="CCCCCC"/>
              <w:right w:val="single" w:sz="6" w:space="0" w:color="CCCCCC"/>
            </w:tcBorders>
            <w:shd w:val="clear" w:color="auto" w:fill="CFE2F3"/>
            <w:tcMar>
              <w:top w:w="30" w:type="dxa"/>
              <w:left w:w="45" w:type="dxa"/>
              <w:bottom w:w="30" w:type="dxa"/>
              <w:right w:w="45" w:type="dxa"/>
            </w:tcMar>
            <w:vAlign w:val="bottom"/>
            <w:hideMark/>
          </w:tcPr>
          <w:p w14:paraId="76684FE8"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7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CE6401"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7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DF436A"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9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2A3D88"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50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876659" w14:textId="77777777" w:rsidR="006E6CF1" w:rsidRPr="006E6CF1" w:rsidRDefault="006E6CF1" w:rsidP="006E6CF1">
            <w:pPr>
              <w:spacing w:after="0" w:line="240" w:lineRule="auto"/>
              <w:rPr>
                <w:rFonts w:ascii="Times New Roman" w:eastAsia="Times New Roman" w:hAnsi="Times New Roman" w:cs="Times New Roman"/>
                <w:sz w:val="18"/>
                <w:szCs w:val="18"/>
              </w:rPr>
            </w:pPr>
          </w:p>
        </w:tc>
      </w:tr>
      <w:tr w:rsidR="00124233" w:rsidRPr="006E6CF1" w14:paraId="3126BFE9" w14:textId="77777777" w:rsidTr="00124233">
        <w:trPr>
          <w:trHeight w:val="315"/>
        </w:trPr>
        <w:tc>
          <w:tcPr>
            <w:tcW w:w="51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D95A47" w14:textId="77777777" w:rsidR="006E6CF1" w:rsidRPr="006E6CF1" w:rsidRDefault="006E6CF1" w:rsidP="006E6CF1">
            <w:pPr>
              <w:spacing w:after="0" w:line="240" w:lineRule="auto"/>
              <w:rPr>
                <w:rFonts w:ascii="Arial" w:eastAsia="Times New Roman" w:hAnsi="Arial" w:cs="Arial"/>
                <w:b/>
                <w:bCs/>
                <w:sz w:val="18"/>
                <w:szCs w:val="18"/>
              </w:rPr>
            </w:pPr>
            <w:r w:rsidRPr="006E6CF1">
              <w:rPr>
                <w:rFonts w:ascii="Arial" w:eastAsia="Times New Roman" w:hAnsi="Arial" w:cs="Arial"/>
                <w:b/>
                <w:bCs/>
                <w:sz w:val="18"/>
                <w:szCs w:val="18"/>
              </w:rPr>
              <w:t>Total</w:t>
            </w:r>
          </w:p>
        </w:tc>
        <w:tc>
          <w:tcPr>
            <w:tcW w:w="107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692E82" w14:textId="77777777" w:rsidR="006E6CF1" w:rsidRPr="006E6CF1" w:rsidRDefault="006E6CF1" w:rsidP="006E6CF1">
            <w:pPr>
              <w:spacing w:after="0" w:line="240" w:lineRule="auto"/>
              <w:rPr>
                <w:rFonts w:ascii="Arial" w:eastAsia="Times New Roman" w:hAnsi="Arial" w:cs="Arial"/>
                <w:b/>
                <w:bCs/>
                <w:sz w:val="18"/>
                <w:szCs w:val="18"/>
              </w:rPr>
            </w:pPr>
          </w:p>
        </w:tc>
        <w:tc>
          <w:tcPr>
            <w:tcW w:w="65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2A0D77" w14:textId="77777777" w:rsidR="006E6CF1" w:rsidRPr="006E6CF1" w:rsidRDefault="006E6CF1" w:rsidP="006E6CF1">
            <w:pPr>
              <w:spacing w:after="0" w:line="240" w:lineRule="auto"/>
              <w:jc w:val="right"/>
              <w:rPr>
                <w:rFonts w:ascii="Arial" w:eastAsia="Times New Roman" w:hAnsi="Arial" w:cs="Arial"/>
                <w:b/>
                <w:bCs/>
                <w:sz w:val="18"/>
                <w:szCs w:val="18"/>
              </w:rPr>
            </w:pPr>
            <w:r w:rsidRPr="006E6CF1">
              <w:rPr>
                <w:rFonts w:ascii="Arial" w:eastAsia="Times New Roman" w:hAnsi="Arial" w:cs="Arial"/>
                <w:b/>
                <w:bCs/>
                <w:sz w:val="18"/>
                <w:szCs w:val="18"/>
              </w:rPr>
              <w:t>77</w:t>
            </w:r>
          </w:p>
        </w:tc>
        <w:tc>
          <w:tcPr>
            <w:tcW w:w="89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5358B6" w14:textId="77777777" w:rsidR="006E6CF1" w:rsidRPr="006E6CF1" w:rsidRDefault="006E6CF1" w:rsidP="006E6CF1">
            <w:pPr>
              <w:spacing w:after="0" w:line="240" w:lineRule="auto"/>
              <w:jc w:val="right"/>
              <w:rPr>
                <w:rFonts w:ascii="Arial" w:eastAsia="Times New Roman" w:hAnsi="Arial" w:cs="Arial"/>
                <w:b/>
                <w:bCs/>
                <w:sz w:val="18"/>
                <w:szCs w:val="18"/>
              </w:rPr>
            </w:pPr>
            <w:r w:rsidRPr="006E6CF1">
              <w:rPr>
                <w:rFonts w:ascii="Arial" w:eastAsia="Times New Roman" w:hAnsi="Arial" w:cs="Arial"/>
                <w:b/>
                <w:bCs/>
                <w:sz w:val="18"/>
                <w:szCs w:val="18"/>
              </w:rPr>
              <w:t>100.00%</w:t>
            </w:r>
          </w:p>
        </w:tc>
        <w:tc>
          <w:tcPr>
            <w:tcW w:w="68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7F06B9" w14:textId="77777777" w:rsidR="006E6CF1" w:rsidRPr="006E6CF1" w:rsidRDefault="006E6CF1" w:rsidP="006E6CF1">
            <w:pPr>
              <w:spacing w:after="0" w:line="240" w:lineRule="auto"/>
              <w:jc w:val="right"/>
              <w:rPr>
                <w:rFonts w:ascii="Arial" w:eastAsia="Times New Roman" w:hAnsi="Arial" w:cs="Arial"/>
                <w:b/>
                <w:bCs/>
                <w:sz w:val="18"/>
                <w:szCs w:val="18"/>
              </w:rPr>
            </w:pPr>
            <w:r w:rsidRPr="006E6CF1">
              <w:rPr>
                <w:rFonts w:ascii="Arial" w:eastAsia="Times New Roman" w:hAnsi="Arial" w:cs="Arial"/>
                <w:b/>
                <w:bCs/>
                <w:sz w:val="18"/>
                <w:szCs w:val="18"/>
              </w:rPr>
              <w:t>46.0000</w:t>
            </w:r>
          </w:p>
        </w:tc>
        <w:tc>
          <w:tcPr>
            <w:tcW w:w="45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31C16B" w14:textId="77777777" w:rsidR="006E6CF1" w:rsidRPr="006E6CF1" w:rsidRDefault="006E6CF1" w:rsidP="006E6CF1">
            <w:pPr>
              <w:spacing w:after="0" w:line="240" w:lineRule="auto"/>
              <w:jc w:val="right"/>
              <w:rPr>
                <w:rFonts w:ascii="Arial" w:eastAsia="Times New Roman" w:hAnsi="Arial" w:cs="Arial"/>
                <w:b/>
                <w:bCs/>
                <w:sz w:val="18"/>
                <w:szCs w:val="18"/>
              </w:rPr>
            </w:pPr>
            <w:r w:rsidRPr="006E6CF1">
              <w:rPr>
                <w:rFonts w:ascii="Arial" w:eastAsia="Times New Roman" w:hAnsi="Arial" w:cs="Arial"/>
                <w:b/>
                <w:bCs/>
                <w:sz w:val="18"/>
                <w:szCs w:val="18"/>
              </w:rPr>
              <w:t>42.00</w:t>
            </w:r>
          </w:p>
        </w:tc>
        <w:tc>
          <w:tcPr>
            <w:tcW w:w="46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D61A62" w14:textId="77777777" w:rsidR="006E6CF1" w:rsidRPr="006E6CF1" w:rsidRDefault="006E6CF1" w:rsidP="006E6CF1">
            <w:pPr>
              <w:spacing w:after="0" w:line="240" w:lineRule="auto"/>
              <w:jc w:val="right"/>
              <w:rPr>
                <w:rFonts w:ascii="Arial" w:eastAsia="Times New Roman" w:hAnsi="Arial" w:cs="Arial"/>
                <w:b/>
                <w:bCs/>
                <w:sz w:val="18"/>
                <w:szCs w:val="18"/>
              </w:rPr>
            </w:pPr>
            <w:r w:rsidRPr="006E6CF1">
              <w:rPr>
                <w:rFonts w:ascii="Arial" w:eastAsia="Times New Roman" w:hAnsi="Arial" w:cs="Arial"/>
                <w:b/>
                <w:bCs/>
                <w:sz w:val="18"/>
                <w:szCs w:val="18"/>
              </w:rPr>
              <w:t>4.0000</w:t>
            </w:r>
          </w:p>
        </w:tc>
        <w:tc>
          <w:tcPr>
            <w:tcW w:w="39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BF0CC0" w14:textId="77777777" w:rsidR="006E6CF1" w:rsidRPr="006E6CF1" w:rsidRDefault="006E6CF1" w:rsidP="006E6CF1">
            <w:pPr>
              <w:spacing w:after="0" w:line="240" w:lineRule="auto"/>
              <w:jc w:val="right"/>
              <w:rPr>
                <w:rFonts w:ascii="Arial" w:eastAsia="Times New Roman" w:hAnsi="Arial" w:cs="Arial"/>
                <w:b/>
                <w:bCs/>
                <w:sz w:val="18"/>
                <w:szCs w:val="18"/>
              </w:rPr>
            </w:pPr>
          </w:p>
        </w:tc>
        <w:tc>
          <w:tcPr>
            <w:tcW w:w="47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58F1DA"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16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42F256"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287" w:type="dxa"/>
            <w:tcBorders>
              <w:top w:val="single" w:sz="6" w:space="0" w:color="CCCCCC"/>
              <w:left w:val="single" w:sz="6" w:space="0" w:color="CCCCCC"/>
              <w:bottom w:val="single" w:sz="6" w:space="0" w:color="CCCCCC"/>
              <w:right w:val="single" w:sz="6" w:space="0" w:color="CCCCCC"/>
            </w:tcBorders>
            <w:shd w:val="clear" w:color="auto" w:fill="FFF2CC"/>
            <w:tcMar>
              <w:top w:w="30" w:type="dxa"/>
              <w:left w:w="45" w:type="dxa"/>
              <w:bottom w:w="30" w:type="dxa"/>
              <w:right w:w="45" w:type="dxa"/>
            </w:tcMar>
            <w:vAlign w:val="bottom"/>
            <w:hideMark/>
          </w:tcPr>
          <w:p w14:paraId="5F57CBA5" w14:textId="77777777" w:rsidR="006E6CF1" w:rsidRPr="006E6CF1" w:rsidRDefault="006E6CF1" w:rsidP="006E6CF1">
            <w:pPr>
              <w:spacing w:after="0" w:line="240" w:lineRule="auto"/>
              <w:jc w:val="right"/>
              <w:rPr>
                <w:rFonts w:ascii="Arial" w:eastAsia="Times New Roman" w:hAnsi="Arial" w:cs="Arial"/>
                <w:b/>
                <w:bCs/>
                <w:sz w:val="18"/>
                <w:szCs w:val="18"/>
              </w:rPr>
            </w:pPr>
            <w:r w:rsidRPr="006E6CF1">
              <w:rPr>
                <w:rFonts w:ascii="Arial" w:eastAsia="Times New Roman" w:hAnsi="Arial" w:cs="Arial"/>
                <w:b/>
                <w:bCs/>
                <w:sz w:val="18"/>
                <w:szCs w:val="18"/>
              </w:rPr>
              <w:t>46</w:t>
            </w:r>
          </w:p>
        </w:tc>
        <w:tc>
          <w:tcPr>
            <w:tcW w:w="429"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462C6344" w14:textId="77777777" w:rsidR="006E6CF1" w:rsidRPr="006E6CF1" w:rsidRDefault="006E6CF1" w:rsidP="006E6CF1">
            <w:pPr>
              <w:spacing w:after="0" w:line="240" w:lineRule="auto"/>
              <w:jc w:val="center"/>
              <w:rPr>
                <w:rFonts w:ascii="Inconsolata" w:eastAsia="Times New Roman" w:hAnsi="Inconsolata" w:cs="Arial"/>
                <w:color w:val="000000"/>
                <w:sz w:val="18"/>
                <w:szCs w:val="18"/>
              </w:rPr>
            </w:pPr>
            <w:r w:rsidRPr="006E6CF1">
              <w:rPr>
                <w:rFonts w:ascii="Inconsolata" w:eastAsia="Times New Roman" w:hAnsi="Inconsolata" w:cs="Arial"/>
                <w:color w:val="000000"/>
                <w:sz w:val="18"/>
                <w:szCs w:val="18"/>
              </w:rPr>
              <w:t>FALSE</w:t>
            </w:r>
          </w:p>
        </w:tc>
        <w:tc>
          <w:tcPr>
            <w:tcW w:w="709" w:type="dxa"/>
            <w:tcBorders>
              <w:top w:val="single" w:sz="6" w:space="0" w:color="CCCCCC"/>
              <w:left w:val="single" w:sz="6" w:space="0" w:color="CCCCCC"/>
              <w:bottom w:val="single" w:sz="6" w:space="0" w:color="CCCCCC"/>
              <w:right w:val="single" w:sz="6" w:space="0" w:color="CCCCCC"/>
            </w:tcBorders>
            <w:shd w:val="clear" w:color="auto" w:fill="CFE2F3"/>
            <w:tcMar>
              <w:top w:w="30" w:type="dxa"/>
              <w:left w:w="45" w:type="dxa"/>
              <w:bottom w:w="30" w:type="dxa"/>
              <w:right w:w="45" w:type="dxa"/>
            </w:tcMar>
            <w:vAlign w:val="bottom"/>
            <w:hideMark/>
          </w:tcPr>
          <w:p w14:paraId="2FE8F7E1" w14:textId="77777777" w:rsidR="006E6CF1" w:rsidRPr="006E6CF1" w:rsidRDefault="006E6CF1" w:rsidP="006E6CF1">
            <w:pPr>
              <w:spacing w:after="0" w:line="240" w:lineRule="auto"/>
              <w:jc w:val="right"/>
              <w:rPr>
                <w:rFonts w:ascii="Arial" w:eastAsia="Times New Roman" w:hAnsi="Arial" w:cs="Arial"/>
                <w:b/>
                <w:bCs/>
                <w:sz w:val="18"/>
                <w:szCs w:val="18"/>
              </w:rPr>
            </w:pPr>
            <w:r w:rsidRPr="006E6CF1">
              <w:rPr>
                <w:rFonts w:ascii="Arial" w:eastAsia="Times New Roman" w:hAnsi="Arial" w:cs="Arial"/>
                <w:b/>
                <w:bCs/>
                <w:sz w:val="18"/>
                <w:szCs w:val="18"/>
              </w:rPr>
              <w:t>46</w:t>
            </w:r>
          </w:p>
        </w:tc>
        <w:tc>
          <w:tcPr>
            <w:tcW w:w="7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7A33DB" w14:textId="77777777" w:rsidR="006E6CF1" w:rsidRPr="006E6CF1" w:rsidRDefault="006E6CF1" w:rsidP="006E6CF1">
            <w:pPr>
              <w:spacing w:after="0" w:line="240" w:lineRule="auto"/>
              <w:jc w:val="right"/>
              <w:rPr>
                <w:rFonts w:ascii="Arial" w:eastAsia="Times New Roman" w:hAnsi="Arial" w:cs="Arial"/>
                <w:b/>
                <w:bCs/>
                <w:sz w:val="18"/>
                <w:szCs w:val="18"/>
              </w:rPr>
            </w:pPr>
            <w:r w:rsidRPr="006E6CF1">
              <w:rPr>
                <w:rFonts w:ascii="Arial" w:eastAsia="Times New Roman" w:hAnsi="Arial" w:cs="Arial"/>
                <w:b/>
                <w:bCs/>
                <w:sz w:val="18"/>
                <w:szCs w:val="18"/>
              </w:rPr>
              <w:t>46</w:t>
            </w:r>
          </w:p>
        </w:tc>
        <w:tc>
          <w:tcPr>
            <w:tcW w:w="7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24061D" w14:textId="77777777" w:rsidR="006E6CF1" w:rsidRPr="006E6CF1" w:rsidRDefault="006E6CF1" w:rsidP="006E6CF1">
            <w:pPr>
              <w:spacing w:after="0" w:line="240" w:lineRule="auto"/>
              <w:jc w:val="right"/>
              <w:rPr>
                <w:rFonts w:ascii="Arial" w:eastAsia="Times New Roman" w:hAnsi="Arial" w:cs="Arial"/>
                <w:b/>
                <w:bCs/>
                <w:sz w:val="18"/>
                <w:szCs w:val="18"/>
              </w:rPr>
            </w:pPr>
            <w:r w:rsidRPr="006E6CF1">
              <w:rPr>
                <w:rFonts w:ascii="Arial" w:eastAsia="Times New Roman" w:hAnsi="Arial" w:cs="Arial"/>
                <w:b/>
                <w:bCs/>
                <w:sz w:val="18"/>
                <w:szCs w:val="18"/>
              </w:rPr>
              <w:t>71</w:t>
            </w:r>
          </w:p>
        </w:tc>
        <w:tc>
          <w:tcPr>
            <w:tcW w:w="9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0B7128" w14:textId="77777777" w:rsidR="006E6CF1" w:rsidRPr="006E6CF1" w:rsidRDefault="006E6CF1" w:rsidP="006E6CF1">
            <w:pPr>
              <w:spacing w:after="0" w:line="240" w:lineRule="auto"/>
              <w:jc w:val="right"/>
              <w:rPr>
                <w:rFonts w:ascii="Arial" w:eastAsia="Times New Roman" w:hAnsi="Arial" w:cs="Arial"/>
                <w:b/>
                <w:bCs/>
                <w:sz w:val="18"/>
                <w:szCs w:val="18"/>
              </w:rPr>
            </w:pPr>
          </w:p>
        </w:tc>
        <w:tc>
          <w:tcPr>
            <w:tcW w:w="50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00F794" w14:textId="77777777" w:rsidR="006E6CF1" w:rsidRPr="006E6CF1" w:rsidRDefault="006E6CF1" w:rsidP="006E6CF1">
            <w:pPr>
              <w:spacing w:after="0" w:line="240" w:lineRule="auto"/>
              <w:rPr>
                <w:rFonts w:ascii="Times New Roman" w:eastAsia="Times New Roman" w:hAnsi="Times New Roman" w:cs="Times New Roman"/>
                <w:sz w:val="18"/>
                <w:szCs w:val="18"/>
              </w:rPr>
            </w:pPr>
          </w:p>
        </w:tc>
      </w:tr>
      <w:tr w:rsidR="00124233" w:rsidRPr="006E6CF1" w14:paraId="30B2AFEA" w14:textId="77777777" w:rsidTr="00124233">
        <w:trPr>
          <w:trHeight w:val="315"/>
        </w:trPr>
        <w:tc>
          <w:tcPr>
            <w:tcW w:w="51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9D0AA3"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46</w:t>
            </w:r>
          </w:p>
        </w:tc>
        <w:tc>
          <w:tcPr>
            <w:tcW w:w="107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ADE382" w14:textId="77777777" w:rsidR="006E6CF1" w:rsidRPr="006E6CF1" w:rsidRDefault="006E6CF1" w:rsidP="006E6CF1">
            <w:pPr>
              <w:spacing w:after="0" w:line="240" w:lineRule="auto"/>
              <w:jc w:val="right"/>
              <w:rPr>
                <w:rFonts w:ascii="Arial" w:eastAsia="Times New Roman" w:hAnsi="Arial" w:cs="Arial"/>
                <w:sz w:val="18"/>
                <w:szCs w:val="18"/>
              </w:rPr>
            </w:pPr>
          </w:p>
        </w:tc>
        <w:tc>
          <w:tcPr>
            <w:tcW w:w="656"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FDD954" w14:textId="77777777" w:rsidR="006E6CF1" w:rsidRPr="006E6CF1" w:rsidRDefault="006E6CF1" w:rsidP="006E6CF1">
            <w:pPr>
              <w:spacing w:after="0" w:line="240" w:lineRule="auto"/>
              <w:jc w:val="right"/>
              <w:rPr>
                <w:rFonts w:ascii="Arial" w:eastAsia="Times New Roman" w:hAnsi="Arial" w:cs="Arial"/>
                <w:sz w:val="18"/>
                <w:szCs w:val="18"/>
              </w:rPr>
            </w:pPr>
            <w:r w:rsidRPr="006E6CF1">
              <w:rPr>
                <w:rFonts w:ascii="Arial" w:eastAsia="Times New Roman" w:hAnsi="Arial" w:cs="Arial"/>
                <w:sz w:val="18"/>
                <w:szCs w:val="18"/>
              </w:rPr>
              <w:t>0.5974025974</w:t>
            </w:r>
          </w:p>
        </w:tc>
        <w:tc>
          <w:tcPr>
            <w:tcW w:w="89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8742F6" w14:textId="77777777" w:rsidR="006E6CF1" w:rsidRPr="006E6CF1" w:rsidRDefault="006E6CF1" w:rsidP="006E6CF1">
            <w:pPr>
              <w:spacing w:after="0" w:line="240" w:lineRule="auto"/>
              <w:jc w:val="right"/>
              <w:rPr>
                <w:rFonts w:ascii="Arial" w:eastAsia="Times New Roman" w:hAnsi="Arial" w:cs="Arial"/>
                <w:sz w:val="18"/>
                <w:szCs w:val="18"/>
              </w:rPr>
            </w:pPr>
          </w:p>
        </w:tc>
        <w:tc>
          <w:tcPr>
            <w:tcW w:w="68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2089DE"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45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55F3D2"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46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77A7E3"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39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709F30"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47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97A13E"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162"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11B931"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28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FA5569"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42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AB50FE"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70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4F14CA"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7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DD4E3F"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7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0F7797"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9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6BB83E" w14:textId="77777777" w:rsidR="006E6CF1" w:rsidRPr="006E6CF1" w:rsidRDefault="006E6CF1" w:rsidP="006E6CF1">
            <w:pPr>
              <w:spacing w:after="0" w:line="240" w:lineRule="auto"/>
              <w:rPr>
                <w:rFonts w:ascii="Times New Roman" w:eastAsia="Times New Roman" w:hAnsi="Times New Roman" w:cs="Times New Roman"/>
                <w:sz w:val="18"/>
                <w:szCs w:val="18"/>
              </w:rPr>
            </w:pPr>
          </w:p>
        </w:tc>
        <w:tc>
          <w:tcPr>
            <w:tcW w:w="505"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87FAF1" w14:textId="77777777" w:rsidR="006E6CF1" w:rsidRPr="006E6CF1" w:rsidRDefault="006E6CF1" w:rsidP="006E6CF1">
            <w:pPr>
              <w:spacing w:after="0" w:line="240" w:lineRule="auto"/>
              <w:rPr>
                <w:rFonts w:ascii="Times New Roman" w:eastAsia="Times New Roman" w:hAnsi="Times New Roman" w:cs="Times New Roman"/>
                <w:sz w:val="18"/>
                <w:szCs w:val="18"/>
              </w:rPr>
            </w:pPr>
          </w:p>
        </w:tc>
      </w:tr>
    </w:tbl>
    <w:p w14:paraId="3007F67D" w14:textId="1C743862" w:rsidR="006E6CF1" w:rsidRDefault="006E6CF1" w:rsidP="006E6CF1"/>
    <w:p w14:paraId="36AC1213" w14:textId="6D5538DA" w:rsidR="00BC235B" w:rsidRDefault="00124233" w:rsidP="00BC235B">
      <w:pPr>
        <w:pStyle w:val="Heading4"/>
      </w:pPr>
      <w:r>
        <w:t>2020 Procedures and Dates</w:t>
      </w:r>
    </w:p>
    <w:p w14:paraId="7972E5B9" w14:textId="47E3E504" w:rsidR="00BC235B" w:rsidRDefault="00BC235B" w:rsidP="00BC235B"/>
    <w:p w14:paraId="0CD59935" w14:textId="1A764183" w:rsidR="00BC235B" w:rsidRPr="00BC235B" w:rsidRDefault="00BC235B" w:rsidP="00BC235B">
      <w:r>
        <w:t xml:space="preserve">If you are using a process other than a standard tournament to allocate slots to the NDT, you should have those procedures outlined and </w:t>
      </w:r>
      <w:r w:rsidR="00D56018">
        <w:t>turned into the Chair of the NDT Committee as soon as they are finalized.</w:t>
      </w:r>
    </w:p>
    <w:p w14:paraId="2AB5D0C8" w14:textId="3009AA88" w:rsidR="00E653EB" w:rsidRDefault="00E653EB" w:rsidP="00124233">
      <w:r>
        <w:t xml:space="preserve">Preliminary bid allocation will be released by February 13th. The deadline for the declaration to attend districts is February 11th. On the 12th, each district chair must confirm the teams entered for their </w:t>
      </w:r>
      <w:r>
        <w:lastRenderedPageBreak/>
        <w:t>district qualification process, whether or not those teams are eligible to qualify to the NDT and whether or not they count towards district bid allocation.</w:t>
      </w:r>
    </w:p>
    <w:p w14:paraId="53121989" w14:textId="15060B6F" w:rsidR="00E653EB" w:rsidRDefault="00E653EB" w:rsidP="00124233">
      <w:r>
        <w:t>Please send me the list of teams via email by 9PM Central on February 12th. This list should include full team names and should have a notation for any teams that do not meet the bid allocation requirements of minimum round number or teams that are 3rd teams or beyond or otherwise not counting towards bid allocation. This list must include all teams that are considered to be “participating in the district process.”</w:t>
      </w:r>
    </w:p>
    <w:p w14:paraId="29351ABF" w14:textId="77777777" w:rsidR="00E653EB" w:rsidRDefault="00E653EB" w:rsidP="00124233">
      <w:r>
        <w:t xml:space="preserve"> Each chair must confirm:</w:t>
      </w:r>
    </w:p>
    <w:p w14:paraId="164A9E62" w14:textId="3A7D2632" w:rsidR="00E653EB" w:rsidRDefault="00E653EB" w:rsidP="00124233">
      <w:r>
        <w:t xml:space="preserve">1.            Team is entered on </w:t>
      </w:r>
      <w:proofErr w:type="spellStart"/>
      <w:r>
        <w:t>tabroom</w:t>
      </w:r>
      <w:proofErr w:type="spellEnd"/>
      <w:r>
        <w:t xml:space="preserve"> or whatever mechanism your district is using to determine the declaration to attend districts by 11:59pm on the February 11th. </w:t>
      </w:r>
    </w:p>
    <w:p w14:paraId="2ECD8EA5" w14:textId="43B1904A" w:rsidR="00E653EB" w:rsidRDefault="00E653EB" w:rsidP="00124233">
      <w:r>
        <w:t>2.            That each member of each team has met the academic verification process – whatever process that Adrienne choses to use for this.</w:t>
      </w:r>
    </w:p>
    <w:p w14:paraId="7D0084CB" w14:textId="77777777" w:rsidR="00E653EB" w:rsidRDefault="00E653EB" w:rsidP="00124233">
      <w:r>
        <w:t>3.            That each team entered is from an NDT Subscribing school</w:t>
      </w:r>
    </w:p>
    <w:p w14:paraId="05C31B9A" w14:textId="77777777" w:rsidR="00E653EB" w:rsidRDefault="00E653EB" w:rsidP="00124233">
      <w:r>
        <w:t>4.            That each team is either the first or second team from the school (inclusive of 1st rounds)</w:t>
      </w:r>
    </w:p>
    <w:p w14:paraId="7B051314" w14:textId="77777777" w:rsidR="00E653EB" w:rsidRDefault="00E653EB" w:rsidP="00124233">
      <w:r>
        <w:t>5.            That each team meets the minimum round requirements (Varsity rounds: 18/team or both individually; one member with 32)</w:t>
      </w:r>
    </w:p>
    <w:p w14:paraId="284A2B7A" w14:textId="198717F3" w:rsidR="00E653EB" w:rsidRDefault="00E653EB" w:rsidP="00124233">
      <w:r>
        <w:t>The spreadsheet will be public, so feel free to share with your district. I will update it as entries come in. It automatically calculates the bid allocation for this year. Each district has a worksheet that shows the teams entered and if they count towards bid allocation. Anyone can change the variables on highlighted portion of the sheet “2020” to calculate how numbers would change under different contingencies.</w:t>
      </w:r>
    </w:p>
    <w:p w14:paraId="146E0D67" w14:textId="2F72B6DB" w:rsidR="00E653EB" w:rsidRDefault="00E653EB" w:rsidP="00124233">
      <w:r>
        <w:t xml:space="preserve">Final bid allocation will be based upon actual participation at districts. As soon as half of the preliminary rounds of your tournament have completed, you should send an email detailing any changes in teams participating in the district tournament. I will release the updated numbers as soon as possible to allow any last-second changes to be accounted for. The final bid allocation will </w:t>
      </w:r>
      <w:bookmarkStart w:id="0" w:name="_GoBack"/>
      <w:bookmarkEnd w:id="0"/>
      <w:r>
        <w:t>be announced when the last district has confirmed, no later than Sunday morning on the 2nd weekend.</w:t>
      </w:r>
    </w:p>
    <w:p w14:paraId="681FC032" w14:textId="1970B8CB" w:rsidR="00045A9E" w:rsidRPr="00124233" w:rsidRDefault="00045A9E" w:rsidP="00124233"/>
    <w:sectPr w:rsidR="00045A9E" w:rsidRPr="001242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consolata">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150407768"/>
    <w:docVar w:name="VerbatimVersion" w:val="5.1"/>
  </w:docVars>
  <w:rsids>
    <w:rsidRoot w:val="006E6CF1"/>
    <w:rsid w:val="000139A3"/>
    <w:rsid w:val="00045A9E"/>
    <w:rsid w:val="00100833"/>
    <w:rsid w:val="00104529"/>
    <w:rsid w:val="00105942"/>
    <w:rsid w:val="00107396"/>
    <w:rsid w:val="00124233"/>
    <w:rsid w:val="00144A4C"/>
    <w:rsid w:val="00176AB0"/>
    <w:rsid w:val="00177B7D"/>
    <w:rsid w:val="0018322D"/>
    <w:rsid w:val="001B5776"/>
    <w:rsid w:val="001E527A"/>
    <w:rsid w:val="001F78CE"/>
    <w:rsid w:val="00251FC7"/>
    <w:rsid w:val="002855A7"/>
    <w:rsid w:val="002B146A"/>
    <w:rsid w:val="002B5E17"/>
    <w:rsid w:val="00315690"/>
    <w:rsid w:val="00316B75"/>
    <w:rsid w:val="00325646"/>
    <w:rsid w:val="003460F2"/>
    <w:rsid w:val="0038158C"/>
    <w:rsid w:val="003902BA"/>
    <w:rsid w:val="003A09E2"/>
    <w:rsid w:val="00407037"/>
    <w:rsid w:val="004605D6"/>
    <w:rsid w:val="004C60E8"/>
    <w:rsid w:val="004E3579"/>
    <w:rsid w:val="004E728B"/>
    <w:rsid w:val="004F39E0"/>
    <w:rsid w:val="00537BD5"/>
    <w:rsid w:val="00566186"/>
    <w:rsid w:val="0057268A"/>
    <w:rsid w:val="005D2912"/>
    <w:rsid w:val="006065BD"/>
    <w:rsid w:val="00645FA9"/>
    <w:rsid w:val="00647866"/>
    <w:rsid w:val="00665003"/>
    <w:rsid w:val="006A2AD0"/>
    <w:rsid w:val="006C2375"/>
    <w:rsid w:val="006D4ECC"/>
    <w:rsid w:val="006E6CF1"/>
    <w:rsid w:val="00722258"/>
    <w:rsid w:val="007243E5"/>
    <w:rsid w:val="00766EA0"/>
    <w:rsid w:val="007A2226"/>
    <w:rsid w:val="007F5B66"/>
    <w:rsid w:val="00823A1C"/>
    <w:rsid w:val="00845B9D"/>
    <w:rsid w:val="00860984"/>
    <w:rsid w:val="008B3ECB"/>
    <w:rsid w:val="008B4E85"/>
    <w:rsid w:val="008C1B2E"/>
    <w:rsid w:val="0091627E"/>
    <w:rsid w:val="0097032B"/>
    <w:rsid w:val="009D2EAD"/>
    <w:rsid w:val="009D54B2"/>
    <w:rsid w:val="009E1922"/>
    <w:rsid w:val="009F7ED2"/>
    <w:rsid w:val="00A93661"/>
    <w:rsid w:val="00A95652"/>
    <w:rsid w:val="00AC0AB8"/>
    <w:rsid w:val="00B33C6D"/>
    <w:rsid w:val="00B4508F"/>
    <w:rsid w:val="00B55AD5"/>
    <w:rsid w:val="00B8057C"/>
    <w:rsid w:val="00BC235B"/>
    <w:rsid w:val="00BD6238"/>
    <w:rsid w:val="00BF593B"/>
    <w:rsid w:val="00BF773A"/>
    <w:rsid w:val="00BF7E81"/>
    <w:rsid w:val="00C13773"/>
    <w:rsid w:val="00C17CC8"/>
    <w:rsid w:val="00C83417"/>
    <w:rsid w:val="00C9604F"/>
    <w:rsid w:val="00CA19AA"/>
    <w:rsid w:val="00CC5298"/>
    <w:rsid w:val="00CD736E"/>
    <w:rsid w:val="00CD798D"/>
    <w:rsid w:val="00CE161E"/>
    <w:rsid w:val="00CF59A8"/>
    <w:rsid w:val="00D325A9"/>
    <w:rsid w:val="00D36A8A"/>
    <w:rsid w:val="00D56018"/>
    <w:rsid w:val="00D61409"/>
    <w:rsid w:val="00D6691E"/>
    <w:rsid w:val="00D71170"/>
    <w:rsid w:val="00DA1C92"/>
    <w:rsid w:val="00DA25D4"/>
    <w:rsid w:val="00DA6538"/>
    <w:rsid w:val="00E15E75"/>
    <w:rsid w:val="00E5262C"/>
    <w:rsid w:val="00E653EB"/>
    <w:rsid w:val="00E76F52"/>
    <w:rsid w:val="00EC7DC4"/>
    <w:rsid w:val="00ED30CF"/>
    <w:rsid w:val="00F176EF"/>
    <w:rsid w:val="00F45E10"/>
    <w:rsid w:val="00F6364A"/>
    <w:rsid w:val="00F9113A"/>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C1314"/>
  <w15:chartTrackingRefBased/>
  <w15:docId w15:val="{B87A50F5-DE25-4846-B663-B7D4D54EA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aliases w:val="Normal/Card"/>
    <w:uiPriority w:val="4"/>
    <w:qFormat/>
    <w:rsid w:val="006E6CF1"/>
    <w:rPr>
      <w:rFonts w:ascii="Calibri" w:hAnsi="Calibri"/>
    </w:rPr>
  </w:style>
  <w:style w:type="paragraph" w:styleId="Heading1">
    <w:name w:val="heading 1"/>
    <w:aliases w:val="Pocket"/>
    <w:basedOn w:val="Normal"/>
    <w:next w:val="Normal"/>
    <w:link w:val="Heading1Char"/>
    <w:qFormat/>
    <w:rsid w:val="006E6CF1"/>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6E6CF1"/>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6E6CF1"/>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6E6CF1"/>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6E6CF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E6CF1"/>
  </w:style>
  <w:style w:type="character" w:customStyle="1" w:styleId="Heading1Char">
    <w:name w:val="Heading 1 Char"/>
    <w:aliases w:val="Pocket Char"/>
    <w:basedOn w:val="DefaultParagraphFont"/>
    <w:link w:val="Heading1"/>
    <w:rsid w:val="006E6CF1"/>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6E6CF1"/>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6E6CF1"/>
    <w:rPr>
      <w:rFonts w:ascii="Calibri" w:eastAsiaTheme="majorEastAsia" w:hAnsi="Calibri" w:cstheme="majorBidi"/>
      <w:b/>
      <w:sz w:val="32"/>
      <w:szCs w:val="24"/>
      <w:u w:val="single"/>
    </w:rPr>
  </w:style>
  <w:style w:type="character" w:customStyle="1" w:styleId="Heading4Char">
    <w:name w:val="Heading 4 Char"/>
    <w:aliases w:val="Tag Char"/>
    <w:basedOn w:val="DefaultParagraphFont"/>
    <w:link w:val="Heading4"/>
    <w:uiPriority w:val="3"/>
    <w:rsid w:val="006E6CF1"/>
    <w:rPr>
      <w:rFonts w:ascii="Calibri" w:eastAsiaTheme="majorEastAsia" w:hAnsi="Calibri" w:cstheme="majorBidi"/>
      <w:b/>
      <w:iCs/>
      <w:sz w:val="26"/>
    </w:rPr>
  </w:style>
  <w:style w:type="character" w:styleId="Emphasis">
    <w:name w:val="Emphasis"/>
    <w:basedOn w:val="DefaultParagraphFont"/>
    <w:uiPriority w:val="7"/>
    <w:qFormat/>
    <w:rsid w:val="006E6CF1"/>
    <w:rPr>
      <w:rFonts w:ascii="Calibri" w:hAnsi="Calibri"/>
      <w:b/>
      <w:i w:val="0"/>
      <w:iCs/>
      <w:sz w:val="22"/>
      <w:u w:val="single"/>
      <w:bdr w:val="none" w:sz="0" w:space="0" w:color="auto"/>
    </w:rPr>
  </w:style>
  <w:style w:type="character" w:customStyle="1" w:styleId="Style13ptBold">
    <w:name w:val="Style 13 pt Bold"/>
    <w:aliases w:val="Cite"/>
    <w:basedOn w:val="DefaultParagraphFont"/>
    <w:uiPriority w:val="5"/>
    <w:qFormat/>
    <w:rsid w:val="006E6CF1"/>
    <w:rPr>
      <w:b/>
      <w:bCs/>
      <w:sz w:val="26"/>
      <w:u w:val="none"/>
    </w:rPr>
  </w:style>
  <w:style w:type="character" w:customStyle="1" w:styleId="StyleUnderline">
    <w:name w:val="Style Underline"/>
    <w:aliases w:val="Underline"/>
    <w:basedOn w:val="DefaultParagraphFont"/>
    <w:uiPriority w:val="6"/>
    <w:qFormat/>
    <w:rsid w:val="006E6CF1"/>
    <w:rPr>
      <w:b w:val="0"/>
      <w:sz w:val="22"/>
      <w:u w:val="single"/>
    </w:rPr>
  </w:style>
  <w:style w:type="character" w:styleId="Hyperlink">
    <w:name w:val="Hyperlink"/>
    <w:basedOn w:val="DefaultParagraphFont"/>
    <w:uiPriority w:val="99"/>
    <w:unhideWhenUsed/>
    <w:rsid w:val="006E6CF1"/>
    <w:rPr>
      <w:color w:val="auto"/>
      <w:u w:val="none"/>
    </w:rPr>
  </w:style>
  <w:style w:type="character" w:styleId="FollowedHyperlink">
    <w:name w:val="FollowedHyperlink"/>
    <w:basedOn w:val="DefaultParagraphFont"/>
    <w:uiPriority w:val="99"/>
    <w:semiHidden/>
    <w:unhideWhenUsed/>
    <w:rsid w:val="006E6CF1"/>
    <w:rPr>
      <w:color w:val="auto"/>
      <w:u w:val="none"/>
    </w:rPr>
  </w:style>
  <w:style w:type="character" w:styleId="UnresolvedMention">
    <w:name w:val="Unresolved Mention"/>
    <w:basedOn w:val="DefaultParagraphFont"/>
    <w:uiPriority w:val="99"/>
    <w:semiHidden/>
    <w:unhideWhenUsed/>
    <w:rsid w:val="001242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5370509">
      <w:bodyDiv w:val="1"/>
      <w:marLeft w:val="0"/>
      <w:marRight w:val="0"/>
      <w:marTop w:val="0"/>
      <w:marBottom w:val="0"/>
      <w:divBdr>
        <w:top w:val="none" w:sz="0" w:space="0" w:color="auto"/>
        <w:left w:val="none" w:sz="0" w:space="0" w:color="auto"/>
        <w:bottom w:val="none" w:sz="0" w:space="0" w:color="auto"/>
        <w:right w:val="none" w:sz="0" w:space="0" w:color="auto"/>
      </w:divBdr>
      <w:divsChild>
        <w:div w:id="238559594">
          <w:marLeft w:val="0"/>
          <w:marRight w:val="0"/>
          <w:marTop w:val="0"/>
          <w:marBottom w:val="0"/>
          <w:divBdr>
            <w:top w:val="none" w:sz="0" w:space="0" w:color="auto"/>
            <w:left w:val="none" w:sz="0" w:space="0" w:color="auto"/>
            <w:bottom w:val="none" w:sz="0" w:space="0" w:color="auto"/>
            <w:right w:val="none" w:sz="0" w:space="0" w:color="auto"/>
          </w:divBdr>
          <w:divsChild>
            <w:div w:id="102382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cs.google.com/spreadsheets/d/103qRqD4rwDq-_RUaE3BMau41yUXJGukxEm6_E7liiVE/edit?usp=sharing"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tth\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9AA00-7B39-4811-B349-62AD3F4EC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115</TotalTime>
  <Pages>2</Pages>
  <Words>560</Words>
  <Characters>3193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vega</dc:creator>
  <cp:keywords>5.1.1</cp:keywords>
  <dc:description/>
  <cp:lastModifiedBy>matthew vega</cp:lastModifiedBy>
  <cp:revision>1</cp:revision>
  <dcterms:created xsi:type="dcterms:W3CDTF">2019-11-13T01:00:00Z</dcterms:created>
  <dcterms:modified xsi:type="dcterms:W3CDTF">2019-11-13T02:55:00Z</dcterms:modified>
</cp:coreProperties>
</file>